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F22718" w:rsidR="00683BC9" w:rsidP="00B30E23" w:rsidRDefault="00683BC9" w14:paraId="6379130F" w14:textId="37BC8710">
      <w:pPr>
        <w:jc w:val="center"/>
      </w:pPr>
      <w:r w:rsidRPr="00F22718">
        <w:rPr>
          <w:noProof/>
        </w:rPr>
        <w:drawing>
          <wp:inline distT="0" distB="0" distL="0" distR="0" wp14:anchorId="06E2D9B8" wp14:editId="47C7128D">
            <wp:extent cx="952500" cy="914400"/>
            <wp:effectExtent l="0" t="0" r="0" b="0"/>
            <wp:docPr id="1214140537" name="Picture 2" descr="A logo of a company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94A10CF-1F80-4AEC-8EBD-8648F362F4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140537" name="Picture 2" descr="A logo of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22718" w:rsidR="00683BC9" w:rsidP="00683BC9" w:rsidRDefault="00683BC9" w14:paraId="57FC2192" w14:textId="77777777">
      <w:pPr>
        <w:jc w:val="center"/>
        <w:rPr>
          <w:rFonts w:asciiTheme="minorHAnsi" w:hAnsiTheme="minorHAnsi"/>
          <w:b/>
          <w:bCs/>
          <w:szCs w:val="24"/>
        </w:rPr>
      </w:pPr>
    </w:p>
    <w:p w:rsidRPr="00F22718" w:rsidR="00BE5610" w:rsidP="00683BC9" w:rsidRDefault="00651117" w14:paraId="27B6FFFF" w14:textId="77777777">
      <w:pPr>
        <w:jc w:val="center"/>
        <w:rPr>
          <w:rFonts w:asciiTheme="minorHAnsi" w:hAnsiTheme="minorHAnsi"/>
          <w:b/>
          <w:bCs/>
          <w:szCs w:val="24"/>
        </w:rPr>
      </w:pPr>
      <w:r w:rsidRPr="00F22718">
        <w:rPr>
          <w:rFonts w:asciiTheme="minorHAnsi" w:hAnsiTheme="minorHAnsi"/>
          <w:b/>
          <w:bCs/>
          <w:sz w:val="28"/>
          <w:szCs w:val="28"/>
        </w:rPr>
        <w:t>Minutes of a meeting of the Roseburn School Parent Partnership</w:t>
      </w:r>
      <w:r w:rsidRPr="00F22718" w:rsidR="00BE5610">
        <w:rPr>
          <w:rFonts w:asciiTheme="minorHAnsi" w:hAnsiTheme="minorHAnsi"/>
          <w:b/>
          <w:bCs/>
          <w:sz w:val="28"/>
          <w:szCs w:val="28"/>
        </w:rPr>
        <w:t xml:space="preserve"> (RSPP)</w:t>
      </w:r>
    </w:p>
    <w:p w:rsidRPr="00F22718" w:rsidR="00651117" w:rsidP="00683BC9" w:rsidRDefault="00BE5610" w14:paraId="732454FA" w14:textId="2E810C06">
      <w:pPr>
        <w:jc w:val="center"/>
        <w:rPr>
          <w:rFonts w:asciiTheme="minorHAnsi" w:hAnsiTheme="minorHAnsi"/>
          <w:b/>
          <w:bCs/>
          <w:szCs w:val="24"/>
        </w:rPr>
      </w:pPr>
      <w:r w:rsidRPr="00F22718">
        <w:rPr>
          <w:rFonts w:asciiTheme="minorHAnsi" w:hAnsiTheme="minorHAnsi"/>
          <w:b/>
          <w:bCs/>
          <w:szCs w:val="24"/>
        </w:rPr>
        <w:t xml:space="preserve"> </w:t>
      </w:r>
    </w:p>
    <w:p w:rsidRPr="00F22718" w:rsidR="00683BC9" w:rsidP="00683BC9" w:rsidRDefault="00683BC9" w14:paraId="7EA0BF11" w14:textId="77777777">
      <w:pPr>
        <w:rPr>
          <w:rFonts w:asciiTheme="minorHAnsi" w:hAnsiTheme="minorHAnsi"/>
          <w:szCs w:val="24"/>
        </w:rPr>
      </w:pPr>
      <w:r w:rsidRPr="00F22718">
        <w:rPr>
          <w:rFonts w:asciiTheme="minorHAnsi" w:hAnsiTheme="minorHAnsi"/>
          <w:szCs w:val="24"/>
        </w:rPr>
        <w:t>Venue:</w:t>
      </w:r>
      <w:r w:rsidRPr="00F22718">
        <w:rPr>
          <w:rFonts w:asciiTheme="minorHAnsi" w:hAnsiTheme="minorHAnsi"/>
          <w:szCs w:val="24"/>
        </w:rPr>
        <w:tab/>
      </w:r>
      <w:r w:rsidRPr="00F22718">
        <w:rPr>
          <w:rFonts w:asciiTheme="minorHAnsi" w:hAnsiTheme="minorHAnsi"/>
          <w:szCs w:val="24"/>
        </w:rPr>
        <w:tab/>
      </w:r>
      <w:r w:rsidRPr="00F22718">
        <w:rPr>
          <w:rFonts w:asciiTheme="minorHAnsi" w:hAnsiTheme="minorHAnsi"/>
          <w:szCs w:val="24"/>
        </w:rPr>
        <w:t>Online via Microsoft Teams (link sent via ParentPay email)</w:t>
      </w:r>
    </w:p>
    <w:p w:rsidRPr="00F22718" w:rsidR="00683BC9" w:rsidP="00683BC9" w:rsidRDefault="00683BC9" w14:paraId="77CEF7FE" w14:textId="3985BE42">
      <w:pPr>
        <w:rPr>
          <w:rFonts w:asciiTheme="minorHAnsi" w:hAnsiTheme="minorHAnsi"/>
          <w:szCs w:val="24"/>
        </w:rPr>
      </w:pPr>
      <w:r w:rsidRPr="00F22718">
        <w:rPr>
          <w:rFonts w:asciiTheme="minorHAnsi" w:hAnsiTheme="minorHAnsi"/>
          <w:szCs w:val="24"/>
        </w:rPr>
        <w:t>Date:</w:t>
      </w:r>
      <w:r w:rsidRPr="00F22718">
        <w:rPr>
          <w:rFonts w:asciiTheme="minorHAnsi" w:hAnsiTheme="minorHAnsi"/>
          <w:szCs w:val="24"/>
        </w:rPr>
        <w:tab/>
      </w:r>
      <w:r w:rsidRPr="00F22718">
        <w:rPr>
          <w:rFonts w:asciiTheme="minorHAnsi" w:hAnsiTheme="minorHAnsi"/>
          <w:szCs w:val="24"/>
        </w:rPr>
        <w:tab/>
      </w:r>
      <w:r w:rsidRPr="00F22718" w:rsidR="00821690">
        <w:rPr>
          <w:rFonts w:asciiTheme="minorHAnsi" w:hAnsiTheme="minorHAnsi"/>
          <w:szCs w:val="24"/>
        </w:rPr>
        <w:t>26 August</w:t>
      </w:r>
      <w:r w:rsidRPr="00F22718">
        <w:rPr>
          <w:rFonts w:asciiTheme="minorHAnsi" w:hAnsiTheme="minorHAnsi"/>
          <w:szCs w:val="24"/>
        </w:rPr>
        <w:t xml:space="preserve"> 2026</w:t>
      </w:r>
    </w:p>
    <w:p w:rsidRPr="00F22718" w:rsidR="00683BC9" w:rsidP="0D372A0A" w:rsidRDefault="00683BC9" w14:paraId="5A0CBF30" w14:textId="3C5F7794">
      <w:pPr>
        <w:rPr>
          <w:rFonts w:ascii="Aptos" w:hAnsi="Aptos" w:asciiTheme="minorAscii" w:hAnsiTheme="minorAscii"/>
        </w:rPr>
      </w:pPr>
      <w:r w:rsidRPr="0D372A0A" w:rsidR="5604F46A">
        <w:rPr>
          <w:rFonts w:ascii="Aptos" w:hAnsi="Aptos" w:asciiTheme="minorAscii" w:hAnsiTheme="minorAscii"/>
        </w:rPr>
        <w:t>Time:</w:t>
      </w:r>
      <w:r>
        <w:tab/>
      </w:r>
      <w:r>
        <w:tab/>
      </w:r>
      <w:r w:rsidRPr="0D372A0A" w:rsidR="1C75D43B">
        <w:rPr>
          <w:rFonts w:ascii="Aptos" w:hAnsi="Aptos" w:asciiTheme="minorAscii" w:hAnsiTheme="minorAscii"/>
        </w:rPr>
        <w:t>8pm – 9:30pm</w:t>
      </w:r>
    </w:p>
    <w:p w:rsidRPr="00F22718" w:rsidR="00683BC9" w:rsidP="00683BC9" w:rsidRDefault="00683BC9" w14:paraId="56558D9E" w14:textId="77777777">
      <w:pPr>
        <w:rPr>
          <w:rFonts w:asciiTheme="minorHAnsi" w:hAnsiTheme="minorHAnsi"/>
          <w:szCs w:val="24"/>
        </w:rPr>
      </w:pPr>
    </w:p>
    <w:p w:rsidRPr="00F22718" w:rsidR="002D46F3" w:rsidP="00683BC9" w:rsidRDefault="002D46F3" w14:paraId="44A3999E" w14:textId="54BAF6E0">
      <w:pPr>
        <w:rPr>
          <w:rFonts w:asciiTheme="minorHAnsi" w:hAnsiTheme="minorHAnsi"/>
          <w:b/>
          <w:bCs/>
          <w:szCs w:val="24"/>
        </w:rPr>
      </w:pPr>
      <w:r w:rsidRPr="00F22718">
        <w:rPr>
          <w:rFonts w:asciiTheme="minorHAnsi" w:hAnsiTheme="minorHAnsi"/>
          <w:b/>
          <w:bCs/>
          <w:szCs w:val="24"/>
        </w:rPr>
        <w:t>In Attendance</w:t>
      </w:r>
      <w:r w:rsidRPr="00F22718" w:rsidR="006E4293">
        <w:rPr>
          <w:rFonts w:asciiTheme="minorHAnsi" w:hAnsiTheme="minorHAnsi"/>
          <w:b/>
          <w:bCs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3197"/>
      </w:tblGrid>
      <w:tr w:rsidRPr="00F22718" w:rsidR="007247C3" w:rsidTr="0D372A0A" w14:paraId="4F696963" w14:textId="77777777">
        <w:trPr>
          <w:trHeight w:val="288"/>
        </w:trPr>
        <w:tc>
          <w:tcPr>
            <w:tcW w:w="1535" w:type="dxa"/>
            <w:tcMar/>
          </w:tcPr>
          <w:p w:rsidRPr="00C85FFD" w:rsidR="007247C3" w:rsidP="00683BC9" w:rsidRDefault="007247C3" w14:paraId="320EAA01" w14:textId="73F160EC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Role</w:t>
            </w:r>
          </w:p>
        </w:tc>
        <w:tc>
          <w:tcPr>
            <w:tcW w:w="3197" w:type="dxa"/>
            <w:tcMar/>
          </w:tcPr>
          <w:p w:rsidRPr="00C85FFD" w:rsidR="007247C3" w:rsidP="00683BC9" w:rsidRDefault="007247C3" w14:paraId="779CA4C1" w14:textId="7891D004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Name</w:t>
            </w:r>
          </w:p>
        </w:tc>
      </w:tr>
      <w:tr w:rsidRPr="00F22718" w:rsidR="00850D9E" w:rsidTr="0D372A0A" w14:paraId="6A12C3A6" w14:textId="77777777">
        <w:trPr>
          <w:trHeight w:val="297"/>
        </w:trPr>
        <w:tc>
          <w:tcPr>
            <w:tcW w:w="1535" w:type="dxa"/>
            <w:tcMar/>
          </w:tcPr>
          <w:p w:rsidRPr="00C85FFD" w:rsidR="00850D9E" w:rsidP="00683BC9" w:rsidRDefault="00866B7A" w14:paraId="26E480AB" w14:textId="66454BFD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Co-Chair</w:t>
            </w:r>
          </w:p>
        </w:tc>
        <w:tc>
          <w:tcPr>
            <w:tcW w:w="3197" w:type="dxa"/>
            <w:tcMar/>
          </w:tcPr>
          <w:p w:rsidRPr="00C85FFD" w:rsidR="00850D9E" w:rsidP="00683BC9" w:rsidRDefault="00866B7A" w14:paraId="2728FA30" w14:textId="56704EEA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 xml:space="preserve">Kate </w:t>
            </w:r>
            <w:r w:rsidRPr="00C85FFD" w:rsidR="00173A82">
              <w:rPr>
                <w:rFonts w:asciiTheme="minorHAnsi" w:hAnsiTheme="minorHAnsi"/>
                <w:sz w:val="18"/>
                <w:szCs w:val="18"/>
              </w:rPr>
              <w:t>Levine</w:t>
            </w:r>
          </w:p>
        </w:tc>
      </w:tr>
      <w:tr w:rsidRPr="00F22718" w:rsidR="00FF3BC6" w:rsidTr="0D372A0A" w14:paraId="38FBE9E6" w14:textId="77777777">
        <w:trPr>
          <w:trHeight w:val="297"/>
        </w:trPr>
        <w:tc>
          <w:tcPr>
            <w:tcW w:w="1535" w:type="dxa"/>
            <w:tcMar/>
          </w:tcPr>
          <w:p w:rsidRPr="00C85FFD" w:rsidR="00FF3BC6" w:rsidP="00683BC9" w:rsidRDefault="00FF3BC6" w14:paraId="2D1462AB" w14:textId="217291D8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Co-Chair</w:t>
            </w:r>
          </w:p>
        </w:tc>
        <w:tc>
          <w:tcPr>
            <w:tcW w:w="3197" w:type="dxa"/>
            <w:tcMar/>
          </w:tcPr>
          <w:p w:rsidRPr="00C85FFD" w:rsidR="00FF3BC6" w:rsidP="00683BC9" w:rsidRDefault="00FF3BC6" w14:paraId="0219F5EB" w14:textId="5454E527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Nicole</w:t>
            </w:r>
            <w:r w:rsidRPr="00C85FFD" w:rsidR="009B5AC5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C85FFD" w:rsidR="009B5AC5">
              <w:rPr>
                <w:rFonts w:asciiTheme="minorHAnsi" w:hAnsiTheme="minorHAnsi"/>
                <w:sz w:val="18"/>
                <w:szCs w:val="18"/>
              </w:rPr>
              <w:t>Sheldrake</w:t>
            </w:r>
          </w:p>
        </w:tc>
      </w:tr>
      <w:tr w:rsidRPr="00F22718" w:rsidR="007247C3" w:rsidTr="0D372A0A" w14:paraId="050FF3CD" w14:textId="77777777">
        <w:trPr>
          <w:trHeight w:val="288"/>
        </w:trPr>
        <w:tc>
          <w:tcPr>
            <w:tcW w:w="1535" w:type="dxa"/>
            <w:tcMar/>
          </w:tcPr>
          <w:p w:rsidRPr="00C85FFD" w:rsidR="007247C3" w:rsidP="00683BC9" w:rsidRDefault="007247C3" w14:paraId="49C1891E" w14:textId="6E868F53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PTA Chair</w:t>
            </w:r>
          </w:p>
        </w:tc>
        <w:tc>
          <w:tcPr>
            <w:tcW w:w="3197" w:type="dxa"/>
            <w:tcMar/>
          </w:tcPr>
          <w:p w:rsidRPr="00C85FFD" w:rsidR="007247C3" w:rsidP="00683BC9" w:rsidRDefault="00521055" w14:paraId="20B619FE" w14:textId="030899AB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Jennifer Girvan</w:t>
            </w:r>
          </w:p>
        </w:tc>
      </w:tr>
      <w:tr w:rsidRPr="00F22718" w:rsidR="0033536B" w:rsidTr="0D372A0A" w14:paraId="32A37E2C" w14:textId="77777777">
        <w:trPr>
          <w:trHeight w:val="288"/>
        </w:trPr>
        <w:tc>
          <w:tcPr>
            <w:tcW w:w="1535" w:type="dxa"/>
            <w:tcMar/>
          </w:tcPr>
          <w:p w:rsidRPr="00C85FFD" w:rsidR="0033536B" w:rsidP="00683BC9" w:rsidRDefault="0033536B" w14:paraId="09DD6CCC" w14:textId="40D160E2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Treasurer</w:t>
            </w:r>
          </w:p>
        </w:tc>
        <w:tc>
          <w:tcPr>
            <w:tcW w:w="3197" w:type="dxa"/>
            <w:tcMar/>
          </w:tcPr>
          <w:p w:rsidRPr="00C85FFD" w:rsidR="0033536B" w:rsidP="00683BC9" w:rsidRDefault="0033536B" w14:paraId="0EA387F5" w14:textId="1CF40BA5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Sarah H</w:t>
            </w:r>
            <w:r w:rsidRPr="00C85FFD" w:rsidR="00487591">
              <w:rPr>
                <w:rFonts w:asciiTheme="minorHAnsi" w:hAnsiTheme="minorHAnsi"/>
                <w:sz w:val="18"/>
                <w:szCs w:val="18"/>
              </w:rPr>
              <w:t>a</w:t>
            </w:r>
            <w:r w:rsidRPr="00C85FFD">
              <w:rPr>
                <w:rFonts w:asciiTheme="minorHAnsi" w:hAnsiTheme="minorHAnsi"/>
                <w:sz w:val="18"/>
                <w:szCs w:val="18"/>
              </w:rPr>
              <w:t>wthorn</w:t>
            </w:r>
          </w:p>
        </w:tc>
      </w:tr>
      <w:tr w:rsidRPr="00F22718" w:rsidR="007247C3" w:rsidTr="0D372A0A" w14:paraId="1DAF908D" w14:textId="77777777">
        <w:trPr>
          <w:trHeight w:val="288"/>
        </w:trPr>
        <w:tc>
          <w:tcPr>
            <w:tcW w:w="1535" w:type="dxa"/>
            <w:tcMar/>
          </w:tcPr>
          <w:p w:rsidRPr="00C85FFD" w:rsidR="007247C3" w:rsidP="0D372A0A" w:rsidRDefault="007247C3" w14:paraId="5008C0BC" w14:textId="77B64668">
            <w:pPr>
              <w:rPr>
                <w:rFonts w:ascii="Aptos" w:hAnsi="Aptos" w:asciiTheme="minorAscii" w:hAnsiTheme="minorAscii"/>
                <w:sz w:val="18"/>
                <w:szCs w:val="18"/>
              </w:rPr>
            </w:pPr>
            <w:r w:rsidRPr="0D372A0A" w:rsidR="090164F5">
              <w:rPr>
                <w:rFonts w:ascii="Aptos" w:hAnsi="Aptos" w:asciiTheme="minorAscii" w:hAnsiTheme="minorAscii"/>
                <w:sz w:val="18"/>
                <w:szCs w:val="18"/>
              </w:rPr>
              <w:t>Nursery</w:t>
            </w:r>
            <w:r w:rsidRPr="0D372A0A" w:rsidR="3A251F81">
              <w:rPr>
                <w:rFonts w:ascii="Aptos" w:hAnsi="Aptos" w:asciiTheme="minorAscii" w:hAnsiTheme="minorAscii"/>
                <w:sz w:val="18"/>
                <w:szCs w:val="18"/>
              </w:rPr>
              <w:t xml:space="preserve"> rep</w:t>
            </w:r>
          </w:p>
        </w:tc>
        <w:tc>
          <w:tcPr>
            <w:tcW w:w="3197" w:type="dxa"/>
            <w:tcMar/>
          </w:tcPr>
          <w:p w:rsidRPr="00C85FFD" w:rsidR="007247C3" w:rsidP="00683BC9" w:rsidRDefault="00AC7968" w14:paraId="7AD6CE26" w14:textId="72957B46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Steph</w:t>
            </w:r>
            <w:r w:rsidRPr="00C85FFD" w:rsidR="0033536B">
              <w:rPr>
                <w:rFonts w:asciiTheme="minorHAnsi" w:hAnsiTheme="minorHAnsi"/>
                <w:sz w:val="18"/>
                <w:szCs w:val="18"/>
              </w:rPr>
              <w:t xml:space="preserve"> Robertson</w:t>
            </w:r>
          </w:p>
        </w:tc>
      </w:tr>
      <w:tr w:rsidRPr="00F22718" w:rsidR="007247C3" w:rsidTr="0D372A0A" w14:paraId="24C494A6" w14:textId="77777777">
        <w:trPr>
          <w:trHeight w:val="288"/>
        </w:trPr>
        <w:tc>
          <w:tcPr>
            <w:tcW w:w="1535" w:type="dxa"/>
            <w:tcMar/>
          </w:tcPr>
          <w:p w:rsidRPr="00C85FFD" w:rsidR="007247C3" w:rsidP="0D372A0A" w:rsidRDefault="007247C3" w14:paraId="734937BA" w14:textId="666CD8D1">
            <w:pPr>
              <w:rPr>
                <w:rFonts w:ascii="Aptos" w:hAnsi="Aptos" w:asciiTheme="minorAscii" w:hAnsiTheme="minorAscii"/>
                <w:sz w:val="18"/>
                <w:szCs w:val="18"/>
              </w:rPr>
            </w:pPr>
            <w:r w:rsidRPr="0D372A0A" w:rsidR="090164F5">
              <w:rPr>
                <w:rFonts w:ascii="Aptos" w:hAnsi="Aptos" w:asciiTheme="minorAscii" w:hAnsiTheme="minorAscii"/>
                <w:sz w:val="18"/>
                <w:szCs w:val="18"/>
              </w:rPr>
              <w:t>P1C</w:t>
            </w:r>
            <w:r w:rsidRPr="0D372A0A" w:rsidR="497FDE33">
              <w:rPr>
                <w:rFonts w:ascii="Aptos" w:hAnsi="Aptos" w:asciiTheme="minorAscii" w:hAnsiTheme="minorAscii"/>
                <w:sz w:val="18"/>
                <w:szCs w:val="18"/>
              </w:rPr>
              <w:t xml:space="preserve"> rep</w:t>
            </w:r>
          </w:p>
        </w:tc>
        <w:tc>
          <w:tcPr>
            <w:tcW w:w="3197" w:type="dxa"/>
            <w:tcMar/>
          </w:tcPr>
          <w:p w:rsidRPr="00C85FFD" w:rsidR="007247C3" w:rsidP="00683BC9" w:rsidRDefault="001A1A4B" w14:paraId="5AEBD7D9" w14:textId="5A98897B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Nia Harkins</w:t>
            </w:r>
          </w:p>
        </w:tc>
      </w:tr>
      <w:tr w:rsidRPr="00F22718" w:rsidR="007247C3" w:rsidTr="0D372A0A" w14:paraId="0926C4F6" w14:textId="77777777">
        <w:trPr>
          <w:trHeight w:val="297"/>
        </w:trPr>
        <w:tc>
          <w:tcPr>
            <w:tcW w:w="1535" w:type="dxa"/>
            <w:tcMar/>
          </w:tcPr>
          <w:p w:rsidRPr="00C85FFD" w:rsidR="007247C3" w:rsidP="0D372A0A" w:rsidRDefault="007247C3" w14:paraId="24875E9A" w14:textId="278A3F3B">
            <w:pPr>
              <w:rPr>
                <w:rFonts w:ascii="Aptos" w:hAnsi="Aptos" w:asciiTheme="minorAscii" w:hAnsiTheme="minorAscii"/>
                <w:sz w:val="18"/>
                <w:szCs w:val="18"/>
              </w:rPr>
            </w:pPr>
            <w:r w:rsidRPr="0D372A0A" w:rsidR="090164F5">
              <w:rPr>
                <w:rFonts w:ascii="Aptos" w:hAnsi="Aptos" w:asciiTheme="minorAscii" w:hAnsiTheme="minorAscii"/>
                <w:sz w:val="18"/>
                <w:szCs w:val="18"/>
              </w:rPr>
              <w:t>P1P</w:t>
            </w:r>
            <w:r w:rsidRPr="0D372A0A" w:rsidR="64E03169">
              <w:rPr>
                <w:rFonts w:ascii="Aptos" w:hAnsi="Aptos" w:asciiTheme="minorAscii" w:hAnsiTheme="minorAscii"/>
                <w:sz w:val="18"/>
                <w:szCs w:val="18"/>
              </w:rPr>
              <w:t xml:space="preserve"> rep</w:t>
            </w:r>
          </w:p>
        </w:tc>
        <w:tc>
          <w:tcPr>
            <w:tcW w:w="3197" w:type="dxa"/>
            <w:tcMar/>
          </w:tcPr>
          <w:p w:rsidRPr="00C85FFD" w:rsidR="007247C3" w:rsidP="00683BC9" w:rsidRDefault="001A1A4B" w14:paraId="7844F98E" w14:textId="4C4DF43E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Anna</w:t>
            </w:r>
            <w:r w:rsidRPr="00C85FFD" w:rsidR="0040081E">
              <w:rPr>
                <w:rFonts w:asciiTheme="minorHAnsi" w:hAnsiTheme="minorHAnsi"/>
                <w:sz w:val="18"/>
                <w:szCs w:val="18"/>
              </w:rPr>
              <w:t xml:space="preserve"> Kormos</w:t>
            </w:r>
          </w:p>
        </w:tc>
      </w:tr>
      <w:tr w:rsidRPr="00F22718" w:rsidR="007247C3" w:rsidTr="0D372A0A" w14:paraId="7620751C" w14:textId="77777777">
        <w:trPr>
          <w:trHeight w:val="297"/>
        </w:trPr>
        <w:tc>
          <w:tcPr>
            <w:tcW w:w="1535" w:type="dxa"/>
            <w:tcMar/>
          </w:tcPr>
          <w:p w:rsidRPr="00C85FFD" w:rsidR="007247C3" w:rsidP="0D372A0A" w:rsidRDefault="00AC7968" w14:paraId="20E3D161" w14:textId="66044B9F">
            <w:pPr>
              <w:rPr>
                <w:rFonts w:ascii="Aptos" w:hAnsi="Aptos" w:asciiTheme="minorAscii" w:hAnsiTheme="minorAscii"/>
                <w:sz w:val="18"/>
                <w:szCs w:val="18"/>
              </w:rPr>
            </w:pPr>
            <w:r w:rsidRPr="0D372A0A" w:rsidR="348E48CD">
              <w:rPr>
                <w:rFonts w:ascii="Aptos" w:hAnsi="Aptos" w:asciiTheme="minorAscii" w:hAnsiTheme="minorAscii"/>
                <w:sz w:val="18"/>
                <w:szCs w:val="18"/>
              </w:rPr>
              <w:t>P2</w:t>
            </w:r>
            <w:r w:rsidRPr="0D372A0A" w:rsidR="75E5F5E9">
              <w:rPr>
                <w:rFonts w:ascii="Aptos" w:hAnsi="Aptos" w:asciiTheme="minorAscii" w:hAnsiTheme="minorAscii"/>
                <w:sz w:val="18"/>
                <w:szCs w:val="18"/>
              </w:rPr>
              <w:t>H</w:t>
            </w:r>
            <w:r w:rsidRPr="0D372A0A" w:rsidR="7B6429F7">
              <w:rPr>
                <w:rFonts w:ascii="Aptos" w:hAnsi="Aptos" w:asciiTheme="minorAscii" w:hAnsiTheme="minorAscii"/>
                <w:sz w:val="18"/>
                <w:szCs w:val="18"/>
              </w:rPr>
              <w:t>rep</w:t>
            </w:r>
          </w:p>
        </w:tc>
        <w:tc>
          <w:tcPr>
            <w:tcW w:w="3197" w:type="dxa"/>
            <w:tcMar/>
          </w:tcPr>
          <w:p w:rsidRPr="00C85FFD" w:rsidR="007247C3" w:rsidP="00683BC9" w:rsidRDefault="003E713B" w14:paraId="5EE44463" w14:textId="7789D620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Heather</w:t>
            </w:r>
            <w:r w:rsidRPr="00C85FFD" w:rsidR="00752838">
              <w:rPr>
                <w:rFonts w:asciiTheme="minorHAnsi" w:hAnsiTheme="minorHAnsi"/>
                <w:sz w:val="18"/>
                <w:szCs w:val="18"/>
              </w:rPr>
              <w:t xml:space="preserve"> Johnston</w:t>
            </w:r>
          </w:p>
        </w:tc>
      </w:tr>
      <w:tr w:rsidRPr="00F22718" w:rsidR="007247C3" w:rsidTr="0D372A0A" w14:paraId="57715D55" w14:textId="77777777">
        <w:trPr>
          <w:trHeight w:val="297"/>
        </w:trPr>
        <w:tc>
          <w:tcPr>
            <w:tcW w:w="1535" w:type="dxa"/>
            <w:tcMar/>
          </w:tcPr>
          <w:p w:rsidRPr="00C85FFD" w:rsidR="007247C3" w:rsidP="0D372A0A" w:rsidRDefault="00AC7968" w14:paraId="5639A9A2" w14:textId="2530C49B">
            <w:pPr>
              <w:rPr>
                <w:rFonts w:ascii="Aptos" w:hAnsi="Aptos" w:asciiTheme="minorAscii" w:hAnsiTheme="minorAscii"/>
                <w:sz w:val="18"/>
                <w:szCs w:val="18"/>
              </w:rPr>
            </w:pPr>
            <w:r w:rsidRPr="0D372A0A" w:rsidR="348E48CD">
              <w:rPr>
                <w:rFonts w:ascii="Aptos" w:hAnsi="Aptos" w:asciiTheme="minorAscii" w:hAnsiTheme="minorAscii"/>
                <w:sz w:val="18"/>
                <w:szCs w:val="18"/>
              </w:rPr>
              <w:t>P2</w:t>
            </w:r>
            <w:r w:rsidRPr="0D372A0A" w:rsidR="2EC87D8F">
              <w:rPr>
                <w:rFonts w:ascii="Aptos" w:hAnsi="Aptos" w:asciiTheme="minorAscii" w:hAnsiTheme="minorAscii"/>
                <w:sz w:val="18"/>
                <w:szCs w:val="18"/>
              </w:rPr>
              <w:t>W</w:t>
            </w:r>
            <w:r w:rsidRPr="0D372A0A" w:rsidR="2E38B3E8">
              <w:rPr>
                <w:rFonts w:ascii="Aptos" w:hAnsi="Aptos" w:asciiTheme="minorAscii" w:hAnsiTheme="minorAscii"/>
                <w:sz w:val="18"/>
                <w:szCs w:val="18"/>
              </w:rPr>
              <w:t xml:space="preserve"> rep</w:t>
            </w:r>
          </w:p>
        </w:tc>
        <w:tc>
          <w:tcPr>
            <w:tcW w:w="3197" w:type="dxa"/>
            <w:tcMar/>
          </w:tcPr>
          <w:p w:rsidRPr="00C85FFD" w:rsidR="007247C3" w:rsidP="00683BC9" w:rsidRDefault="00176BDF" w14:paraId="7D2D8C6E" w14:textId="31A81B88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Rhian</w:t>
            </w:r>
            <w:r w:rsidRPr="00C85FFD" w:rsidR="000B0BD3">
              <w:rPr>
                <w:rFonts w:asciiTheme="minorHAnsi" w:hAnsiTheme="minorHAnsi"/>
                <w:sz w:val="18"/>
                <w:szCs w:val="18"/>
              </w:rPr>
              <w:t xml:space="preserve"> T</w:t>
            </w:r>
          </w:p>
        </w:tc>
      </w:tr>
      <w:tr w:rsidRPr="00F22718" w:rsidR="007247C3" w:rsidTr="0D372A0A" w14:paraId="2E36F8E6" w14:textId="77777777">
        <w:trPr>
          <w:trHeight w:val="297"/>
        </w:trPr>
        <w:tc>
          <w:tcPr>
            <w:tcW w:w="1535" w:type="dxa"/>
            <w:tcMar/>
          </w:tcPr>
          <w:p w:rsidRPr="00C85FFD" w:rsidR="007247C3" w:rsidP="0D372A0A" w:rsidRDefault="00176BDF" w14:paraId="71F03B85" w14:textId="6B3B8813">
            <w:pPr>
              <w:rPr>
                <w:rFonts w:ascii="Aptos" w:hAnsi="Aptos" w:asciiTheme="minorAscii" w:hAnsiTheme="minorAscii"/>
                <w:sz w:val="18"/>
                <w:szCs w:val="18"/>
              </w:rPr>
            </w:pPr>
            <w:r w:rsidRPr="0D372A0A" w:rsidR="2EC87D8F">
              <w:rPr>
                <w:rFonts w:ascii="Aptos" w:hAnsi="Aptos" w:asciiTheme="minorAscii" w:hAnsiTheme="minorAscii"/>
                <w:sz w:val="18"/>
                <w:szCs w:val="18"/>
              </w:rPr>
              <w:t>P4M</w:t>
            </w:r>
            <w:r w:rsidRPr="0D372A0A" w:rsidR="078A6320">
              <w:rPr>
                <w:rFonts w:ascii="Aptos" w:hAnsi="Aptos" w:asciiTheme="minorAscii" w:hAnsiTheme="minorAscii"/>
                <w:sz w:val="18"/>
                <w:szCs w:val="18"/>
              </w:rPr>
              <w:t xml:space="preserve"> rep</w:t>
            </w:r>
          </w:p>
        </w:tc>
        <w:tc>
          <w:tcPr>
            <w:tcW w:w="3197" w:type="dxa"/>
            <w:tcMar/>
          </w:tcPr>
          <w:p w:rsidRPr="00C85FFD" w:rsidR="007247C3" w:rsidP="00683BC9" w:rsidRDefault="00176BDF" w14:paraId="2828544E" w14:textId="4517BE66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Kim</w:t>
            </w:r>
            <w:r w:rsidRPr="00C85FFD" w:rsidR="00BB197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C85FFD" w:rsidR="00BB1977">
              <w:rPr>
                <w:sz w:val="18"/>
                <w:szCs w:val="18"/>
              </w:rPr>
              <w:t>Macdonald</w:t>
            </w:r>
          </w:p>
        </w:tc>
      </w:tr>
      <w:tr w:rsidRPr="00F22718" w:rsidR="007247C3" w:rsidTr="0D372A0A" w14:paraId="62C1B0E4" w14:textId="77777777">
        <w:trPr>
          <w:trHeight w:val="297"/>
        </w:trPr>
        <w:tc>
          <w:tcPr>
            <w:tcW w:w="1535" w:type="dxa"/>
            <w:tcMar/>
          </w:tcPr>
          <w:p w:rsidRPr="00C85FFD" w:rsidR="007247C3" w:rsidP="0D372A0A" w:rsidRDefault="00FF3BC6" w14:paraId="0DF74AC0" w14:textId="0D0B98E3">
            <w:pPr>
              <w:rPr>
                <w:rFonts w:ascii="Aptos" w:hAnsi="Aptos" w:asciiTheme="minorAscii" w:hAnsiTheme="minorAscii"/>
                <w:sz w:val="18"/>
                <w:szCs w:val="18"/>
              </w:rPr>
            </w:pPr>
            <w:r w:rsidRPr="0D372A0A" w:rsidR="76B15E73">
              <w:rPr>
                <w:rFonts w:ascii="Aptos" w:hAnsi="Aptos" w:asciiTheme="minorAscii" w:hAnsiTheme="minorAscii"/>
                <w:sz w:val="18"/>
                <w:szCs w:val="18"/>
              </w:rPr>
              <w:t>P5</w:t>
            </w:r>
            <w:r w:rsidRPr="0D372A0A" w:rsidR="1F8437A4">
              <w:rPr>
                <w:rFonts w:ascii="Aptos" w:hAnsi="Aptos" w:asciiTheme="minorAscii" w:hAnsiTheme="minorAscii"/>
                <w:sz w:val="18"/>
                <w:szCs w:val="18"/>
              </w:rPr>
              <w:t xml:space="preserve"> rep</w:t>
            </w:r>
          </w:p>
        </w:tc>
        <w:tc>
          <w:tcPr>
            <w:tcW w:w="3197" w:type="dxa"/>
            <w:tcMar/>
          </w:tcPr>
          <w:p w:rsidRPr="00C85FFD" w:rsidR="007247C3" w:rsidP="00683BC9" w:rsidRDefault="00FF3BC6" w14:paraId="62FB6E41" w14:textId="64ADC2D2">
            <w:pPr/>
            <w:r w:rsidRPr="0D372A0A" w:rsidR="76B15E73">
              <w:rPr>
                <w:rFonts w:ascii="Aptos" w:hAnsi="Aptos" w:asciiTheme="minorAscii" w:hAnsiTheme="minorAscii"/>
                <w:sz w:val="18"/>
                <w:szCs w:val="18"/>
              </w:rPr>
              <w:t>Lynne Schyma</w:t>
            </w:r>
          </w:p>
        </w:tc>
      </w:tr>
      <w:tr w:rsidR="0D372A0A" w:rsidTr="0D372A0A" w14:paraId="6F57234F">
        <w:trPr>
          <w:trHeight w:val="297"/>
        </w:trPr>
        <w:tc>
          <w:tcPr>
            <w:tcW w:w="1535" w:type="dxa"/>
            <w:tcMar/>
          </w:tcPr>
          <w:p w:rsidR="19204CF3" w:rsidP="0D372A0A" w:rsidRDefault="19204CF3" w14:paraId="1EB89495" w14:textId="0C0CB04D">
            <w:pPr>
              <w:pStyle w:val="Normal"/>
            </w:pPr>
            <w:r w:rsidRPr="0D372A0A" w:rsidR="19204CF3">
              <w:rPr>
                <w:rFonts w:ascii="Aptos" w:hAnsi="Aptos" w:asciiTheme="minorAscii" w:hAnsiTheme="minorAscii"/>
                <w:sz w:val="18"/>
                <w:szCs w:val="18"/>
              </w:rPr>
              <w:t>P6C</w:t>
            </w:r>
            <w:r w:rsidRPr="0D372A0A" w:rsidR="7CB893CE">
              <w:rPr>
                <w:rFonts w:ascii="Aptos" w:hAnsi="Aptos" w:asciiTheme="minorAscii" w:hAnsiTheme="minorAscii"/>
                <w:sz w:val="18"/>
                <w:szCs w:val="18"/>
              </w:rPr>
              <w:t xml:space="preserve"> rep</w:t>
            </w:r>
          </w:p>
        </w:tc>
        <w:tc>
          <w:tcPr>
            <w:tcW w:w="3197" w:type="dxa"/>
            <w:tcMar/>
          </w:tcPr>
          <w:p w:rsidR="19204CF3" w:rsidP="0D372A0A" w:rsidRDefault="19204CF3" w14:paraId="7BA42D49" w14:textId="5B818EE6">
            <w:pPr>
              <w:pStyle w:val="Normal"/>
            </w:pPr>
            <w:r w:rsidRPr="0D372A0A" w:rsidR="19204CF3">
              <w:rPr>
                <w:rFonts w:ascii="Aptos" w:hAnsi="Aptos" w:asciiTheme="minorAscii" w:hAnsiTheme="minorAscii"/>
                <w:sz w:val="18"/>
                <w:szCs w:val="18"/>
              </w:rPr>
              <w:t>Katie Wood</w:t>
            </w:r>
          </w:p>
        </w:tc>
      </w:tr>
      <w:tr w:rsidRPr="00F22718" w:rsidR="00487591" w:rsidTr="0D372A0A" w14:paraId="112C5178" w14:textId="77777777">
        <w:trPr>
          <w:trHeight w:val="297"/>
        </w:trPr>
        <w:tc>
          <w:tcPr>
            <w:tcW w:w="1535" w:type="dxa"/>
            <w:tcMar/>
          </w:tcPr>
          <w:p w:rsidRPr="00C85FFD" w:rsidR="00487591" w:rsidP="0D372A0A" w:rsidRDefault="00487591" w14:paraId="329A35CD" w14:textId="739CA35F">
            <w:pPr>
              <w:rPr>
                <w:rFonts w:ascii="Aptos" w:hAnsi="Aptos" w:asciiTheme="minorAscii" w:hAnsiTheme="minorAscii"/>
                <w:sz w:val="18"/>
                <w:szCs w:val="18"/>
              </w:rPr>
            </w:pPr>
            <w:r w:rsidRPr="0D372A0A" w:rsidR="17D26BA2">
              <w:rPr>
                <w:rFonts w:ascii="Aptos" w:hAnsi="Aptos" w:asciiTheme="minorAscii" w:hAnsiTheme="minorAscii"/>
                <w:sz w:val="18"/>
                <w:szCs w:val="18"/>
              </w:rPr>
              <w:t>P7</w:t>
            </w:r>
            <w:r w:rsidRPr="0D372A0A" w:rsidR="1F3B21B4">
              <w:rPr>
                <w:rFonts w:ascii="Aptos" w:hAnsi="Aptos" w:asciiTheme="minorAscii" w:hAnsiTheme="minorAscii"/>
                <w:sz w:val="18"/>
                <w:szCs w:val="18"/>
              </w:rPr>
              <w:t>rep</w:t>
            </w:r>
          </w:p>
        </w:tc>
        <w:tc>
          <w:tcPr>
            <w:tcW w:w="3197" w:type="dxa"/>
            <w:tcMar/>
          </w:tcPr>
          <w:p w:rsidRPr="00C85FFD" w:rsidR="00487591" w:rsidP="00487591" w:rsidRDefault="00487591" w14:paraId="610ED5C8" w14:textId="5164CC0E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 xml:space="preserve">Elena </w:t>
            </w:r>
            <w:r w:rsidRPr="00C85FFD">
              <w:rPr>
                <w:sz w:val="18"/>
                <w:szCs w:val="18"/>
              </w:rPr>
              <w:t>Prokofieva</w:t>
            </w:r>
          </w:p>
        </w:tc>
      </w:tr>
      <w:tr w:rsidRPr="00F22718" w:rsidR="00487591" w:rsidTr="0D372A0A" w14:paraId="412FC643" w14:textId="77777777">
        <w:trPr>
          <w:trHeight w:val="297"/>
        </w:trPr>
        <w:tc>
          <w:tcPr>
            <w:tcW w:w="1535" w:type="dxa"/>
            <w:tcMar/>
          </w:tcPr>
          <w:p w:rsidRPr="00C85FFD" w:rsidR="00487591" w:rsidP="00487591" w:rsidRDefault="00337066" w14:paraId="6C3E2D13" w14:textId="77F505D2">
            <w:pPr/>
            <w:r w:rsidRPr="0D372A0A" w:rsidR="19EC87F5">
              <w:rPr>
                <w:rFonts w:ascii="Aptos" w:hAnsi="Aptos" w:asciiTheme="minorAscii" w:hAnsiTheme="minorAscii"/>
                <w:sz w:val="18"/>
                <w:szCs w:val="18"/>
              </w:rPr>
              <w:t xml:space="preserve">Headteacher </w:t>
            </w:r>
          </w:p>
        </w:tc>
        <w:tc>
          <w:tcPr>
            <w:tcW w:w="3197" w:type="dxa"/>
            <w:tcMar/>
          </w:tcPr>
          <w:p w:rsidRPr="00C85FFD" w:rsidR="00487591" w:rsidP="00487591" w:rsidRDefault="000A6C82" w14:paraId="285432DB" w14:textId="42C07BA6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sz w:val="18"/>
                <w:szCs w:val="18"/>
              </w:rPr>
              <w:t>Natalie Borrowman</w:t>
            </w:r>
          </w:p>
        </w:tc>
      </w:tr>
      <w:tr w:rsidRPr="00F22718" w:rsidR="00487591" w:rsidTr="0D372A0A" w14:paraId="0BAECDA3" w14:textId="77777777">
        <w:trPr>
          <w:trHeight w:val="297"/>
        </w:trPr>
        <w:tc>
          <w:tcPr>
            <w:tcW w:w="1535" w:type="dxa"/>
            <w:tcMar/>
          </w:tcPr>
          <w:p w:rsidRPr="00C85FFD" w:rsidR="00487591" w:rsidP="00487591" w:rsidRDefault="00337066" w14:paraId="60D5D5D9" w14:textId="22E2D9FC">
            <w:pPr/>
            <w:r w:rsidRPr="0D372A0A" w:rsidR="53B96034">
              <w:rPr>
                <w:rFonts w:ascii="Aptos" w:hAnsi="Aptos" w:asciiTheme="minorAscii" w:hAnsiTheme="minorAscii"/>
                <w:sz w:val="18"/>
                <w:szCs w:val="18"/>
              </w:rPr>
              <w:t>Principal Teacher</w:t>
            </w:r>
          </w:p>
        </w:tc>
        <w:tc>
          <w:tcPr>
            <w:tcW w:w="3197" w:type="dxa"/>
            <w:tcMar/>
          </w:tcPr>
          <w:p w:rsidRPr="00C85FFD" w:rsidR="00487591" w:rsidP="00772218" w:rsidRDefault="00772218" w14:paraId="0679DA0D" w14:textId="02950010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sz w:val="18"/>
                <w:szCs w:val="18"/>
              </w:rPr>
              <w:t>Kelly Thirgood</w:t>
            </w:r>
          </w:p>
        </w:tc>
      </w:tr>
      <w:tr w:rsidRPr="00F22718" w:rsidR="00487591" w:rsidTr="0D372A0A" w14:paraId="6E802001" w14:textId="77777777">
        <w:trPr>
          <w:trHeight w:val="297"/>
        </w:trPr>
        <w:tc>
          <w:tcPr>
            <w:tcW w:w="1535" w:type="dxa"/>
            <w:tcMar/>
          </w:tcPr>
          <w:p w:rsidRPr="00C85FFD" w:rsidR="00487591" w:rsidP="00487591" w:rsidRDefault="00337066" w14:paraId="4C13A06F" w14:textId="4044BB01">
            <w:pPr/>
            <w:r w:rsidRPr="0D372A0A" w:rsidR="614B333C">
              <w:rPr>
                <w:rFonts w:ascii="Aptos" w:hAnsi="Aptos" w:asciiTheme="minorAscii" w:hAnsiTheme="minorAscii"/>
                <w:sz w:val="18"/>
                <w:szCs w:val="18"/>
              </w:rPr>
              <w:t>Principal Teacher EY</w:t>
            </w:r>
          </w:p>
        </w:tc>
        <w:tc>
          <w:tcPr>
            <w:tcW w:w="3197" w:type="dxa"/>
            <w:tcMar/>
          </w:tcPr>
          <w:p w:rsidRPr="00C85FFD" w:rsidR="00487591" w:rsidP="00487591" w:rsidRDefault="00964C84" w14:paraId="27FEA156" w14:textId="2895A9C8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sz w:val="18"/>
                <w:szCs w:val="18"/>
              </w:rPr>
              <w:t>Julianna Cunningham</w:t>
            </w:r>
          </w:p>
        </w:tc>
      </w:tr>
      <w:tr w:rsidRPr="00F22718" w:rsidR="00487591" w:rsidTr="0D372A0A" w14:paraId="102AC7A8" w14:textId="77777777">
        <w:trPr>
          <w:trHeight w:val="297"/>
        </w:trPr>
        <w:tc>
          <w:tcPr>
            <w:tcW w:w="1535" w:type="dxa"/>
            <w:tcMar/>
          </w:tcPr>
          <w:p w:rsidRPr="00C85FFD" w:rsidR="00487591" w:rsidP="00487591" w:rsidRDefault="009D532E" w14:paraId="420A1E70" w14:textId="73303844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Parent</w:t>
            </w:r>
          </w:p>
        </w:tc>
        <w:tc>
          <w:tcPr>
            <w:tcW w:w="3197" w:type="dxa"/>
            <w:tcMar/>
          </w:tcPr>
          <w:p w:rsidRPr="00C85FFD" w:rsidR="00487591" w:rsidP="00487591" w:rsidRDefault="00AE4D52" w14:paraId="193E9019" w14:textId="1EE1EE87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sz w:val="18"/>
                <w:szCs w:val="18"/>
              </w:rPr>
              <w:t>Jack Holland</w:t>
            </w:r>
          </w:p>
        </w:tc>
      </w:tr>
      <w:tr w:rsidRPr="00F22718" w:rsidR="00487591" w:rsidTr="0D372A0A" w14:paraId="27B69CF4" w14:textId="77777777">
        <w:trPr>
          <w:trHeight w:val="297"/>
        </w:trPr>
        <w:tc>
          <w:tcPr>
            <w:tcW w:w="1535" w:type="dxa"/>
            <w:tcMar/>
          </w:tcPr>
          <w:p w:rsidRPr="00C85FFD" w:rsidR="00487591" w:rsidP="00487591" w:rsidRDefault="009D532E" w14:paraId="296D39CE" w14:textId="79CA7A1C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Parent</w:t>
            </w:r>
          </w:p>
        </w:tc>
        <w:tc>
          <w:tcPr>
            <w:tcW w:w="3197" w:type="dxa"/>
            <w:tcMar/>
          </w:tcPr>
          <w:p w:rsidRPr="00C85FFD" w:rsidR="00487591" w:rsidP="00487591" w:rsidRDefault="00E302FE" w14:paraId="5E4F6A87" w14:textId="1B794623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sz w:val="18"/>
                <w:szCs w:val="18"/>
              </w:rPr>
              <w:t>Marilena Karanika</w:t>
            </w:r>
          </w:p>
        </w:tc>
      </w:tr>
      <w:tr w:rsidRPr="00F22718" w:rsidR="00487591" w:rsidTr="0D372A0A" w14:paraId="35E120C2" w14:textId="77777777">
        <w:trPr>
          <w:trHeight w:val="297"/>
        </w:trPr>
        <w:tc>
          <w:tcPr>
            <w:tcW w:w="1535" w:type="dxa"/>
            <w:tcMar/>
          </w:tcPr>
          <w:p w:rsidRPr="00C85FFD" w:rsidR="00487591" w:rsidP="00487591" w:rsidRDefault="009D532E" w14:paraId="5E1CF724" w14:textId="64C46575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Parent</w:t>
            </w:r>
          </w:p>
        </w:tc>
        <w:tc>
          <w:tcPr>
            <w:tcW w:w="3197" w:type="dxa"/>
            <w:tcMar/>
          </w:tcPr>
          <w:p w:rsidRPr="00C85FFD" w:rsidR="00487591" w:rsidP="00487591" w:rsidRDefault="009C41C7" w14:paraId="1841F859" w14:textId="0D568CA8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sz w:val="18"/>
                <w:szCs w:val="18"/>
              </w:rPr>
              <w:t>Bablo</w:t>
            </w:r>
          </w:p>
        </w:tc>
      </w:tr>
      <w:tr w:rsidRPr="00F22718" w:rsidR="00487591" w:rsidTr="0D372A0A" w14:paraId="2A8CBBBD" w14:textId="77777777">
        <w:trPr>
          <w:trHeight w:val="297"/>
        </w:trPr>
        <w:tc>
          <w:tcPr>
            <w:tcW w:w="1535" w:type="dxa"/>
            <w:tcMar/>
          </w:tcPr>
          <w:p w:rsidRPr="00C85FFD" w:rsidR="00487591" w:rsidP="00487591" w:rsidRDefault="009D532E" w14:paraId="2BB44FF3" w14:textId="4722D1B4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Parent</w:t>
            </w:r>
          </w:p>
        </w:tc>
        <w:tc>
          <w:tcPr>
            <w:tcW w:w="3197" w:type="dxa"/>
            <w:tcMar/>
          </w:tcPr>
          <w:p w:rsidRPr="00C85FFD" w:rsidR="00487591" w:rsidP="00487591" w:rsidRDefault="003272A9" w14:paraId="3F6BEDC0" w14:textId="373F2371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Collin</w:t>
            </w:r>
          </w:p>
        </w:tc>
      </w:tr>
      <w:tr w:rsidRPr="00F22718" w:rsidR="00831DA8" w:rsidTr="0D372A0A" w14:paraId="60D560C3" w14:textId="77777777">
        <w:trPr>
          <w:trHeight w:val="297"/>
        </w:trPr>
        <w:tc>
          <w:tcPr>
            <w:tcW w:w="1535" w:type="dxa"/>
            <w:tcMar/>
          </w:tcPr>
          <w:p w:rsidRPr="00C85FFD" w:rsidR="00831DA8" w:rsidP="00831DA8" w:rsidRDefault="00831DA8" w14:paraId="260CD618" w14:textId="602C692D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Parent</w:t>
            </w:r>
          </w:p>
        </w:tc>
        <w:tc>
          <w:tcPr>
            <w:tcW w:w="3197" w:type="dxa"/>
            <w:tcMar/>
          </w:tcPr>
          <w:p w:rsidRPr="00C85FFD" w:rsidR="00831DA8" w:rsidP="00831DA8" w:rsidRDefault="007361A4" w14:paraId="557E1416" w14:textId="100D35FD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Raj</w:t>
            </w:r>
          </w:p>
        </w:tc>
      </w:tr>
      <w:tr w:rsidRPr="00F22718" w:rsidR="00831DA8" w:rsidTr="0D372A0A" w14:paraId="39CE6437" w14:textId="77777777">
        <w:trPr>
          <w:trHeight w:val="297"/>
        </w:trPr>
        <w:tc>
          <w:tcPr>
            <w:tcW w:w="1535" w:type="dxa"/>
            <w:tcMar/>
          </w:tcPr>
          <w:p w:rsidRPr="00C85FFD" w:rsidR="00831DA8" w:rsidP="00831DA8" w:rsidRDefault="00831DA8" w14:paraId="067F7D3F" w14:textId="22CBD8B0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Parent</w:t>
            </w:r>
          </w:p>
        </w:tc>
        <w:tc>
          <w:tcPr>
            <w:tcW w:w="3197" w:type="dxa"/>
            <w:tcMar/>
          </w:tcPr>
          <w:p w:rsidRPr="00C85FFD" w:rsidR="00831DA8" w:rsidP="00831DA8" w:rsidRDefault="007361A4" w14:paraId="63F49A40" w14:textId="748257E8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Seb Wood</w:t>
            </w:r>
          </w:p>
        </w:tc>
      </w:tr>
      <w:tr w:rsidRPr="00F22718" w:rsidR="007361A4" w:rsidTr="0D372A0A" w14:paraId="1B430BA6" w14:textId="77777777">
        <w:trPr>
          <w:trHeight w:val="297"/>
        </w:trPr>
        <w:tc>
          <w:tcPr>
            <w:tcW w:w="1535" w:type="dxa"/>
            <w:tcMar/>
          </w:tcPr>
          <w:p w:rsidRPr="00C85FFD" w:rsidR="007361A4" w:rsidP="007361A4" w:rsidRDefault="007361A4" w14:paraId="6A435483" w14:textId="24EB23FE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Parent</w:t>
            </w:r>
          </w:p>
        </w:tc>
        <w:tc>
          <w:tcPr>
            <w:tcW w:w="3197" w:type="dxa"/>
            <w:tcMar/>
          </w:tcPr>
          <w:p w:rsidRPr="00C85FFD" w:rsidR="007361A4" w:rsidP="007361A4" w:rsidRDefault="007361A4" w14:paraId="340E14DC" w14:textId="7BE2A77A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Sara</w:t>
            </w:r>
          </w:p>
        </w:tc>
      </w:tr>
    </w:tbl>
    <w:p w:rsidRPr="00F22718" w:rsidR="007247C3" w:rsidP="00683BC9" w:rsidRDefault="007247C3" w14:paraId="603238FB" w14:textId="77777777">
      <w:pPr>
        <w:rPr>
          <w:rFonts w:asciiTheme="minorHAnsi" w:hAnsiTheme="minorHAnsi"/>
          <w:szCs w:val="24"/>
        </w:rPr>
      </w:pPr>
    </w:p>
    <w:p w:rsidRPr="00F22718" w:rsidR="00DC49A7" w:rsidP="00683BC9" w:rsidRDefault="004F2FFD" w14:paraId="15417225" w14:textId="6B2FB2A0">
      <w:pPr>
        <w:rPr>
          <w:rFonts w:asciiTheme="minorHAnsi" w:hAnsiTheme="minorHAnsi"/>
          <w:b/>
          <w:bCs/>
          <w:szCs w:val="24"/>
        </w:rPr>
      </w:pPr>
      <w:r w:rsidRPr="00F22718">
        <w:rPr>
          <w:rFonts w:asciiTheme="minorHAnsi" w:hAnsiTheme="minorHAnsi"/>
          <w:b/>
          <w:bCs/>
          <w:szCs w:val="24"/>
        </w:rPr>
        <w:t>Apologies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228"/>
      </w:tblGrid>
      <w:tr w:rsidRPr="00F22718" w:rsidR="00DC49A7" w:rsidTr="0D372A0A" w14:paraId="1CBC208D" w14:textId="77777777">
        <w:trPr>
          <w:trHeight w:val="282"/>
        </w:trPr>
        <w:tc>
          <w:tcPr>
            <w:tcW w:w="1555" w:type="dxa"/>
            <w:tcMar/>
          </w:tcPr>
          <w:p w:rsidRPr="00C85FFD" w:rsidR="00DC49A7" w:rsidP="00683BC9" w:rsidRDefault="00DC49A7" w14:paraId="3563D216" w14:textId="3E744829">
            <w:pPr/>
            <w:r w:rsidRPr="0D372A0A" w:rsidR="5D98F563">
              <w:rPr>
                <w:rFonts w:ascii="Aptos" w:hAnsi="Aptos" w:asciiTheme="minorAscii" w:hAnsiTheme="minorAscii"/>
                <w:sz w:val="18"/>
                <w:szCs w:val="18"/>
              </w:rPr>
              <w:t>P4P</w:t>
            </w:r>
          </w:p>
        </w:tc>
        <w:tc>
          <w:tcPr>
            <w:tcW w:w="3228" w:type="dxa"/>
            <w:tcMar/>
          </w:tcPr>
          <w:p w:rsidRPr="00C85FFD" w:rsidR="00DC49A7" w:rsidP="00683BC9" w:rsidRDefault="00FF70AA" w14:paraId="517F53BB" w14:textId="472E9139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Kirsten Mack</w:t>
            </w:r>
          </w:p>
        </w:tc>
      </w:tr>
      <w:tr w:rsidRPr="00F22718" w:rsidR="00DC49A7" w:rsidTr="0D372A0A" w14:paraId="16E1D34C" w14:textId="77777777">
        <w:trPr>
          <w:trHeight w:val="291"/>
        </w:trPr>
        <w:tc>
          <w:tcPr>
            <w:tcW w:w="1555" w:type="dxa"/>
            <w:tcMar/>
          </w:tcPr>
          <w:p w:rsidRPr="00C85FFD" w:rsidR="00DC49A7" w:rsidP="00683BC9" w:rsidRDefault="0085794C" w14:paraId="78397F1C" w14:textId="0FE8645F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P7</w:t>
            </w:r>
          </w:p>
        </w:tc>
        <w:tc>
          <w:tcPr>
            <w:tcW w:w="3228" w:type="dxa"/>
            <w:tcMar/>
          </w:tcPr>
          <w:p w:rsidRPr="00C85FFD" w:rsidR="00DC49A7" w:rsidP="00683BC9" w:rsidRDefault="0085794C" w14:paraId="50CE56B9" w14:textId="58C5B422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Ed Crockett</w:t>
            </w:r>
          </w:p>
        </w:tc>
      </w:tr>
      <w:tr w:rsidRPr="00F22718" w:rsidR="00DC49A7" w:rsidTr="0D372A0A" w14:paraId="73BD16FD" w14:textId="77777777">
        <w:trPr>
          <w:trHeight w:val="282"/>
        </w:trPr>
        <w:tc>
          <w:tcPr>
            <w:tcW w:w="1555" w:type="dxa"/>
            <w:tcMar/>
          </w:tcPr>
          <w:p w:rsidRPr="00C85FFD" w:rsidR="00DC49A7" w:rsidP="00683BC9" w:rsidRDefault="006060E5" w14:paraId="7073C726" w14:textId="2CA6DFA4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>P3</w:t>
            </w:r>
          </w:p>
        </w:tc>
        <w:tc>
          <w:tcPr>
            <w:tcW w:w="3228" w:type="dxa"/>
            <w:tcMar/>
          </w:tcPr>
          <w:p w:rsidRPr="00C85FFD" w:rsidR="00DC49A7" w:rsidP="00683BC9" w:rsidRDefault="00226EA7" w14:paraId="24ABF405" w14:textId="364D37B9">
            <w:pPr>
              <w:rPr>
                <w:rFonts w:asciiTheme="minorHAnsi" w:hAnsiTheme="minorHAnsi"/>
                <w:sz w:val="18"/>
                <w:szCs w:val="18"/>
              </w:rPr>
            </w:pPr>
            <w:r w:rsidRPr="00C85FFD">
              <w:rPr>
                <w:rFonts w:asciiTheme="minorHAnsi" w:hAnsiTheme="minorHAnsi"/>
                <w:sz w:val="18"/>
                <w:szCs w:val="18"/>
              </w:rPr>
              <w:t xml:space="preserve">Tracey </w:t>
            </w:r>
            <w:r w:rsidRPr="00C85FFD" w:rsidR="006060E5">
              <w:rPr>
                <w:rFonts w:asciiTheme="minorHAnsi" w:hAnsiTheme="minorHAnsi"/>
                <w:sz w:val="18"/>
                <w:szCs w:val="18"/>
              </w:rPr>
              <w:t>Burgoyne</w:t>
            </w:r>
          </w:p>
        </w:tc>
      </w:tr>
    </w:tbl>
    <w:p w:rsidR="0D372A0A" w:rsidRDefault="0D372A0A" w14:paraId="6346A1B9" w14:textId="007B2F96"/>
    <w:p w:rsidRPr="00F22718" w:rsidR="004F2FFD" w:rsidP="00683BC9" w:rsidRDefault="004F2FFD" w14:paraId="1C6DB6B8" w14:textId="77777777">
      <w:pPr>
        <w:rPr>
          <w:rFonts w:asciiTheme="minorHAnsi" w:hAnsiTheme="minorHAnsi"/>
          <w:szCs w:val="24"/>
        </w:rPr>
      </w:pPr>
    </w:p>
    <w:p w:rsidRPr="00F22718" w:rsidR="004F2FFD" w:rsidP="00683BC9" w:rsidRDefault="004F2FFD" w14:paraId="12CADF7C" w14:textId="03E07C6F">
      <w:pPr>
        <w:rPr>
          <w:rFonts w:asciiTheme="minorHAnsi" w:hAnsiTheme="minorHAnsi"/>
          <w:szCs w:val="24"/>
        </w:rPr>
      </w:pPr>
      <w:r w:rsidRPr="00F22718">
        <w:rPr>
          <w:rFonts w:asciiTheme="minorHAnsi" w:hAnsi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12518A" wp14:editId="51F5E736">
                <wp:simplePos x="0" y="0"/>
                <wp:positionH relativeFrom="column">
                  <wp:posOffset>3810</wp:posOffset>
                </wp:positionH>
                <wp:positionV relativeFrom="paragraph">
                  <wp:posOffset>17780</wp:posOffset>
                </wp:positionV>
                <wp:extent cx="6235700" cy="0"/>
                <wp:effectExtent l="0" t="0" r="0" b="0"/>
                <wp:wrapNone/>
                <wp:docPr id="167870456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5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0DC72AAE">
  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pt" from=".3pt,1.4pt" to="491.3pt,1.4pt" w14:anchorId="35FCA9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">
                <v:stroke joinstyle="miter"/>
              </v:line>
            </w:pict>
          </mc:Fallback>
        </mc:AlternateContent>
      </w:r>
    </w:p>
    <w:p w:rsidRPr="00F22718" w:rsidR="00683BC9" w:rsidP="00AB1F8A" w:rsidRDefault="00683BC9" w14:paraId="2B26DAFD" w14:textId="6A4B3485">
      <w:pPr>
        <w:pStyle w:val="ListParagraph"/>
        <w:numPr>
          <w:ilvl w:val="0"/>
          <w:numId w:val="3"/>
        </w:numPr>
        <w:ind w:left="360"/>
        <w:jc w:val="both"/>
        <w:rPr>
          <w:rFonts w:asciiTheme="minorHAnsi" w:hAnsiTheme="minorHAnsi"/>
          <w:b/>
          <w:bCs/>
          <w:szCs w:val="24"/>
        </w:rPr>
      </w:pPr>
      <w:r w:rsidRPr="00F22718">
        <w:rPr>
          <w:rFonts w:asciiTheme="minorHAnsi" w:hAnsiTheme="minorHAnsi"/>
          <w:b/>
          <w:bCs/>
          <w:szCs w:val="24"/>
        </w:rPr>
        <w:t>Introduction – Chair</w:t>
      </w:r>
    </w:p>
    <w:p w:rsidRPr="00F22718" w:rsidR="00683BC9" w:rsidP="00AB1F8A" w:rsidRDefault="00683BC9" w14:paraId="0CABE7AB" w14:textId="77777777">
      <w:pPr>
        <w:pStyle w:val="ListParagraph"/>
        <w:numPr>
          <w:ilvl w:val="1"/>
          <w:numId w:val="3"/>
        </w:numPr>
        <w:ind w:left="426"/>
        <w:jc w:val="both"/>
        <w:rPr>
          <w:rFonts w:asciiTheme="minorHAnsi" w:hAnsiTheme="minorHAnsi"/>
          <w:i/>
          <w:iCs/>
          <w:szCs w:val="24"/>
        </w:rPr>
      </w:pPr>
      <w:r w:rsidRPr="00F22718">
        <w:rPr>
          <w:rFonts w:asciiTheme="minorHAnsi" w:hAnsiTheme="minorHAnsi"/>
          <w:i/>
          <w:iCs/>
          <w:szCs w:val="24"/>
        </w:rPr>
        <w:t>Welcome, attendees and apologies.</w:t>
      </w:r>
    </w:p>
    <w:p w:rsidRPr="00F22718" w:rsidR="003E6949" w:rsidP="00AB1F8A" w:rsidRDefault="00AB1F8A" w14:paraId="45896476" w14:textId="77777777">
      <w:pPr>
        <w:pStyle w:val="ListParagraph"/>
        <w:numPr>
          <w:ilvl w:val="0"/>
          <w:numId w:val="5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The Co-Chairs welcomed attendees to the first RSPP meeting of the school year</w:t>
      </w:r>
    </w:p>
    <w:p w:rsidRPr="00F22718" w:rsidR="003E6949" w:rsidP="00AB1F8A" w:rsidRDefault="00AB1F8A" w14:paraId="1A9AF09C" w14:textId="77777777">
      <w:pPr>
        <w:pStyle w:val="ListParagraph"/>
        <w:numPr>
          <w:ilvl w:val="0"/>
          <w:numId w:val="5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 xml:space="preserve">It was noted that this was the first meeting chaired by the new Co-Chairs, Kate Levine and </w:t>
      </w:r>
      <w:r w:rsidRPr="00F22718">
        <w:rPr>
          <w:rFonts w:ascii="Aptos" w:hAnsi="Aptos"/>
          <w:sz w:val="20"/>
        </w:rPr>
        <w:t>Nicole</w:t>
      </w:r>
      <w:r w:rsidRPr="00F22718">
        <w:rPr>
          <w:rFonts w:ascii="Aptos" w:hAnsi="Aptos"/>
          <w:sz w:val="20"/>
        </w:rPr>
        <w:t xml:space="preserve"> Sheldrake.</w:t>
      </w:r>
    </w:p>
    <w:p w:rsidRPr="00F22718" w:rsidR="003E6949" w:rsidP="00AB1F8A" w:rsidRDefault="00AB1F8A" w14:paraId="49B9F403" w14:textId="77777777">
      <w:pPr>
        <w:pStyle w:val="ListParagraph"/>
        <w:numPr>
          <w:ilvl w:val="0"/>
          <w:numId w:val="5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Apologies were noted as set out above.</w:t>
      </w:r>
    </w:p>
    <w:p w:rsidRPr="00F22718" w:rsidR="009B5AC5" w:rsidP="00B8047D" w:rsidRDefault="009B5AC5" w14:paraId="1E544520" w14:textId="77777777">
      <w:pPr>
        <w:pStyle w:val="ListParagraph"/>
        <w:jc w:val="both"/>
      </w:pPr>
    </w:p>
    <w:p w:rsidRPr="00F22718" w:rsidR="00983797" w:rsidP="00AB1F8A" w:rsidRDefault="00683BC9" w14:paraId="26BF40F0" w14:textId="5D7C8396">
      <w:pPr>
        <w:pStyle w:val="ListParagraph"/>
        <w:numPr>
          <w:ilvl w:val="1"/>
          <w:numId w:val="3"/>
        </w:numPr>
        <w:ind w:left="426"/>
        <w:jc w:val="both"/>
        <w:rPr>
          <w:rFonts w:asciiTheme="minorHAnsi" w:hAnsiTheme="minorHAnsi"/>
          <w:i/>
          <w:iCs/>
          <w:szCs w:val="24"/>
        </w:rPr>
      </w:pPr>
      <w:r w:rsidRPr="00F22718">
        <w:rPr>
          <w:rFonts w:asciiTheme="minorHAnsi" w:hAnsiTheme="minorHAnsi"/>
          <w:i/>
          <w:iCs/>
          <w:szCs w:val="24"/>
        </w:rPr>
        <w:t>Approval of previous minutes.</w:t>
      </w:r>
    </w:p>
    <w:p w:rsidRPr="00F22718" w:rsidR="003E6949" w:rsidP="00AB1F8A" w:rsidRDefault="00AB1F8A" w14:paraId="12C1967E" w14:textId="77777777">
      <w:pPr>
        <w:pStyle w:val="ListParagraph"/>
        <w:numPr>
          <w:ilvl w:val="0"/>
          <w:numId w:val="14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The</w:t>
      </w:r>
      <w:r w:rsidRPr="00F22718">
        <w:rPr>
          <w:rFonts w:ascii="Aptos" w:hAnsi="Aptos"/>
          <w:sz w:val="20"/>
        </w:rPr>
        <w:t xml:space="preserve"> minutes of the </w:t>
      </w:r>
      <w:r w:rsidRPr="00F22718">
        <w:rPr>
          <w:rFonts w:ascii="Aptos" w:hAnsi="Aptos"/>
          <w:sz w:val="20"/>
        </w:rPr>
        <w:t xml:space="preserve">previous </w:t>
      </w:r>
      <w:r w:rsidRPr="00F22718">
        <w:rPr>
          <w:rFonts w:ascii="Aptos" w:hAnsi="Aptos"/>
          <w:sz w:val="20"/>
        </w:rPr>
        <w:t>meeting held on 3 June 2026 were approved</w:t>
      </w:r>
      <w:r w:rsidRPr="00F22718">
        <w:rPr>
          <w:rFonts w:ascii="Aptos" w:hAnsi="Aptos"/>
          <w:sz w:val="20"/>
        </w:rPr>
        <w:t>.</w:t>
      </w:r>
    </w:p>
    <w:p w:rsidRPr="00F22718" w:rsidR="008024D3" w:rsidP="00B8047D" w:rsidRDefault="008024D3" w14:paraId="3D28B6FC" w14:textId="77777777">
      <w:pPr>
        <w:ind w:left="66"/>
        <w:jc w:val="both"/>
        <w:rPr>
          <w:rFonts w:asciiTheme="minorHAnsi" w:hAnsiTheme="minorHAnsi"/>
          <w:i/>
          <w:iCs/>
          <w:szCs w:val="24"/>
        </w:rPr>
      </w:pPr>
    </w:p>
    <w:p w:rsidRPr="00F22718" w:rsidR="00683BC9" w:rsidP="00AB1F8A" w:rsidRDefault="00683BC9" w14:paraId="0EBC223C" w14:textId="670A8E05">
      <w:pPr>
        <w:pStyle w:val="ListParagraph"/>
        <w:numPr>
          <w:ilvl w:val="1"/>
          <w:numId w:val="3"/>
        </w:numPr>
        <w:ind w:left="426"/>
        <w:jc w:val="both"/>
        <w:rPr>
          <w:rFonts w:asciiTheme="minorHAnsi" w:hAnsiTheme="minorHAnsi"/>
          <w:szCs w:val="24"/>
        </w:rPr>
      </w:pPr>
      <w:r w:rsidRPr="00F22718">
        <w:rPr>
          <w:rFonts w:asciiTheme="minorHAnsi" w:hAnsiTheme="minorHAnsi"/>
          <w:szCs w:val="24"/>
        </w:rPr>
        <w:t>Actions from previous meeting:</w:t>
      </w:r>
    </w:p>
    <w:p w:rsidRPr="00F22718" w:rsidR="003E6949" w:rsidP="00AB1F8A" w:rsidRDefault="00AB1F8A" w14:paraId="2D17484E" w14:textId="2AD14EA4">
      <w:pPr>
        <w:pStyle w:val="ListParagraph"/>
        <w:numPr>
          <w:ilvl w:val="0"/>
          <w:numId w:val="4"/>
        </w:numPr>
        <w:jc w:val="both"/>
        <w:rPr>
          <w:rFonts w:ascii="Aptos" w:hAnsi="Aptos"/>
          <w:b/>
          <w:bCs/>
          <w:sz w:val="20"/>
        </w:rPr>
      </w:pPr>
      <w:r w:rsidRPr="00F22718">
        <w:rPr>
          <w:rFonts w:ascii="Aptos" w:hAnsi="Aptos"/>
          <w:sz w:val="20"/>
        </w:rPr>
        <w:t xml:space="preserve">School Travel Plan: guidelines had been sent to Ms Borrowman. No further feedback </w:t>
      </w:r>
      <w:r w:rsidRPr="00F22718">
        <w:rPr>
          <w:rFonts w:ascii="Aptos" w:hAnsi="Aptos"/>
          <w:sz w:val="20"/>
        </w:rPr>
        <w:t>received</w:t>
      </w:r>
      <w:r w:rsidRPr="00F22718" w:rsidR="005173F8">
        <w:rPr>
          <w:rFonts w:ascii="Aptos" w:hAnsi="Aptos"/>
          <w:sz w:val="20"/>
        </w:rPr>
        <w:t>.</w:t>
      </w:r>
      <w:r w:rsidRPr="00F22718" w:rsidR="005173F8">
        <w:rPr>
          <w:rFonts w:ascii="Aptos" w:hAnsi="Aptos"/>
          <w:b/>
          <w:bCs/>
          <w:sz w:val="20"/>
        </w:rPr>
        <w:t xml:space="preserve"> Action closed</w:t>
      </w:r>
    </w:p>
    <w:p w:rsidRPr="00F22718" w:rsidR="003E6949" w:rsidP="00AB1F8A" w:rsidRDefault="00AB1F8A" w14:paraId="1FD6896E" w14:textId="77C3B405">
      <w:pPr>
        <w:pStyle w:val="ListParagraph"/>
        <w:numPr>
          <w:ilvl w:val="0"/>
          <w:numId w:val="4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Spending decisions: figures had been finalised</w:t>
      </w:r>
      <w:r w:rsidRPr="00F22718" w:rsidR="004665EC">
        <w:rPr>
          <w:rFonts w:ascii="Aptos" w:hAnsi="Aptos"/>
          <w:sz w:val="20"/>
        </w:rPr>
        <w:t xml:space="preserve">. </w:t>
      </w:r>
      <w:r w:rsidRPr="00F22718" w:rsidR="004665EC">
        <w:rPr>
          <w:rFonts w:ascii="Aptos" w:hAnsi="Aptos"/>
          <w:b/>
          <w:bCs/>
          <w:sz w:val="20"/>
        </w:rPr>
        <w:t>Action Closed</w:t>
      </w:r>
    </w:p>
    <w:p w:rsidRPr="00F22718" w:rsidR="003E6949" w:rsidP="00AB1F8A" w:rsidRDefault="00AB1F8A" w14:paraId="2463A663" w14:textId="2EC3CF15">
      <w:pPr>
        <w:pStyle w:val="ListParagraph"/>
        <w:numPr>
          <w:ilvl w:val="0"/>
          <w:numId w:val="4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 xml:space="preserve">Co-Chair appointments: Kate Levine and Kerrin Sheldrake </w:t>
      </w:r>
      <w:r w:rsidRPr="00F22718" w:rsidR="004665EC">
        <w:rPr>
          <w:rFonts w:ascii="Aptos" w:hAnsi="Aptos"/>
          <w:b/>
          <w:bCs/>
          <w:sz w:val="20"/>
        </w:rPr>
        <w:t>– Action Closed</w:t>
      </w:r>
    </w:p>
    <w:p w:rsidRPr="00F22718" w:rsidR="003E6949" w:rsidP="00AB1F8A" w:rsidRDefault="00AB1F8A" w14:paraId="48D59B07" w14:textId="334ADDEC">
      <w:pPr>
        <w:pStyle w:val="ListParagraph"/>
        <w:numPr>
          <w:ilvl w:val="0"/>
          <w:numId w:val="4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Meeting dates: the proposed dates were noted as 3 November 2026 for the AGM, 13 January 2027, 9 March 2027 and 26 May 2027. It was noted that the November date may be subject to change.</w:t>
      </w:r>
      <w:r w:rsidRPr="00F22718" w:rsidR="00645F2A">
        <w:rPr>
          <w:rFonts w:ascii="Aptos" w:hAnsi="Aptos"/>
          <w:sz w:val="20"/>
        </w:rPr>
        <w:t xml:space="preserve"> </w:t>
      </w:r>
      <w:r w:rsidRPr="00F22718" w:rsidR="00645F2A">
        <w:rPr>
          <w:rFonts w:ascii="Aptos" w:hAnsi="Aptos"/>
          <w:b/>
          <w:bCs/>
          <w:sz w:val="20"/>
        </w:rPr>
        <w:t>– Action Closed</w:t>
      </w:r>
    </w:p>
    <w:p w:rsidRPr="00F22718" w:rsidR="003E6949" w:rsidP="00AB1F8A" w:rsidRDefault="00AB1F8A" w14:paraId="4F60D359" w14:textId="759BADE1">
      <w:pPr>
        <w:pStyle w:val="ListParagraph"/>
        <w:numPr>
          <w:ilvl w:val="0"/>
          <w:numId w:val="4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Parent survey: representatives had promoted the survey</w:t>
      </w:r>
      <w:r w:rsidRPr="00F22718" w:rsidR="00645F2A">
        <w:rPr>
          <w:rFonts w:ascii="Aptos" w:hAnsi="Aptos"/>
          <w:sz w:val="20"/>
        </w:rPr>
        <w:t>.</w:t>
      </w:r>
      <w:r w:rsidRPr="00F22718" w:rsidR="001167EC">
        <w:rPr>
          <w:rFonts w:ascii="Aptos" w:hAnsi="Aptos"/>
          <w:sz w:val="20"/>
        </w:rPr>
        <w:t xml:space="preserve"> </w:t>
      </w:r>
      <w:r w:rsidRPr="00F22718" w:rsidR="001167EC">
        <w:rPr>
          <w:rFonts w:ascii="Aptos" w:hAnsi="Aptos"/>
          <w:b/>
          <w:bCs/>
          <w:sz w:val="20"/>
        </w:rPr>
        <w:t>– Action Closed</w:t>
      </w:r>
      <w:r w:rsidRPr="00F22718">
        <w:rPr>
          <w:rFonts w:ascii="Aptos" w:hAnsi="Aptos"/>
          <w:sz w:val="20"/>
        </w:rPr>
        <w:t xml:space="preserve"> </w:t>
      </w:r>
    </w:p>
    <w:p w:rsidRPr="00F22718" w:rsidR="003E6949" w:rsidP="00AB1F8A" w:rsidRDefault="00AB1F8A" w14:paraId="7918B033" w14:textId="21D5329D">
      <w:pPr>
        <w:pStyle w:val="ListParagraph"/>
        <w:numPr>
          <w:ilvl w:val="0"/>
          <w:numId w:val="4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 xml:space="preserve">ParentPay/emails: representatives </w:t>
      </w:r>
      <w:r w:rsidRPr="00F22718">
        <w:rPr>
          <w:rFonts w:ascii="Aptos" w:hAnsi="Aptos"/>
          <w:sz w:val="20"/>
        </w:rPr>
        <w:t>encouraged parents to read school emails and use ParentPay, to reduce follow-up required by the school.</w:t>
      </w:r>
      <w:r w:rsidRPr="00F22718" w:rsidR="001167EC">
        <w:rPr>
          <w:rFonts w:ascii="Aptos" w:hAnsi="Aptos"/>
          <w:b/>
          <w:bCs/>
          <w:sz w:val="20"/>
        </w:rPr>
        <w:t xml:space="preserve"> – Action Closed</w:t>
      </w:r>
    </w:p>
    <w:p w:rsidRPr="00351FDA" w:rsidR="001263EC" w:rsidP="00AB1F8A" w:rsidRDefault="00AB1F8A" w14:paraId="657B332C" w14:textId="4F4C2D58">
      <w:pPr>
        <w:pStyle w:val="ListParagraph"/>
        <w:numPr>
          <w:ilvl w:val="0"/>
          <w:numId w:val="4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Daddy Day Care/hall use:</w:t>
      </w:r>
      <w:r w:rsidRPr="00F22718" w:rsidR="001167EC">
        <w:rPr>
          <w:rFonts w:ascii="Aptos" w:hAnsi="Aptos"/>
          <w:sz w:val="20"/>
        </w:rPr>
        <w:t xml:space="preserve"> covered at agenda item </w:t>
      </w:r>
      <w:r w:rsidRPr="00F22718" w:rsidR="009969AE">
        <w:rPr>
          <w:rFonts w:ascii="Aptos" w:hAnsi="Aptos"/>
          <w:sz w:val="20"/>
        </w:rPr>
        <w:t>3C</w:t>
      </w:r>
      <w:r w:rsidRPr="00F22718" w:rsidR="001167EC">
        <w:rPr>
          <w:rFonts w:ascii="Aptos" w:hAnsi="Aptos"/>
          <w:sz w:val="20"/>
        </w:rPr>
        <w:t xml:space="preserve">  </w:t>
      </w:r>
      <w:r w:rsidRPr="00F22718" w:rsidR="001167EC">
        <w:rPr>
          <w:rFonts w:ascii="Aptos" w:hAnsi="Aptos"/>
          <w:b/>
          <w:bCs/>
          <w:sz w:val="20"/>
        </w:rPr>
        <w:t>- Action</w:t>
      </w:r>
      <w:r w:rsidRPr="00F22718" w:rsidR="009969AE">
        <w:rPr>
          <w:rFonts w:ascii="Aptos" w:hAnsi="Aptos"/>
          <w:b/>
          <w:bCs/>
          <w:sz w:val="20"/>
        </w:rPr>
        <w:t xml:space="preserve"> Ongoing</w:t>
      </w:r>
    </w:p>
    <w:p w:rsidRPr="00F22718" w:rsidR="0064040C" w:rsidP="00B8047D" w:rsidRDefault="0064040C" w14:paraId="152A7C47" w14:textId="77777777">
      <w:pPr>
        <w:pStyle w:val="ListParagraph"/>
        <w:ind w:left="1800"/>
        <w:jc w:val="both"/>
        <w:rPr>
          <w:rFonts w:asciiTheme="minorHAnsi" w:hAnsiTheme="minorHAnsi"/>
          <w:b/>
          <w:bCs/>
          <w:szCs w:val="24"/>
        </w:rPr>
      </w:pPr>
    </w:p>
    <w:p w:rsidRPr="00F22718" w:rsidR="00683BC9" w:rsidP="00AB1F8A" w:rsidRDefault="00683BC9" w14:paraId="70129F26" w14:textId="749F0F3B">
      <w:pPr>
        <w:pStyle w:val="ListParagraph"/>
        <w:numPr>
          <w:ilvl w:val="0"/>
          <w:numId w:val="3"/>
        </w:numPr>
        <w:ind w:left="360"/>
        <w:jc w:val="both"/>
        <w:rPr>
          <w:rFonts w:asciiTheme="minorHAnsi" w:hAnsiTheme="minorHAnsi"/>
          <w:b/>
          <w:bCs/>
          <w:szCs w:val="24"/>
        </w:rPr>
      </w:pPr>
      <w:r w:rsidRPr="00F22718">
        <w:rPr>
          <w:rFonts w:asciiTheme="minorHAnsi" w:hAnsiTheme="minorHAnsi"/>
          <w:b/>
          <w:bCs/>
          <w:szCs w:val="24"/>
        </w:rPr>
        <w:t xml:space="preserve">RSPP Business – </w:t>
      </w:r>
      <w:r w:rsidRPr="00F22718" w:rsidR="00272F22">
        <w:rPr>
          <w:rFonts w:asciiTheme="minorHAnsi" w:hAnsiTheme="minorHAnsi"/>
          <w:b/>
          <w:bCs/>
          <w:szCs w:val="24"/>
        </w:rPr>
        <w:t>Chair</w:t>
      </w:r>
    </w:p>
    <w:p w:rsidRPr="00F22718" w:rsidR="00620845" w:rsidP="00AB1F8A" w:rsidRDefault="00073B66" w14:paraId="03BA89F5" w14:textId="3FB88C35">
      <w:pPr>
        <w:pStyle w:val="ListParagraph"/>
        <w:numPr>
          <w:ilvl w:val="1"/>
          <w:numId w:val="3"/>
        </w:numPr>
        <w:ind w:left="426"/>
        <w:jc w:val="both"/>
        <w:rPr>
          <w:rFonts w:asciiTheme="minorHAnsi" w:hAnsiTheme="minorHAnsi"/>
          <w:szCs w:val="24"/>
        </w:rPr>
      </w:pPr>
      <w:r w:rsidRPr="00F22718">
        <w:rPr>
          <w:rFonts w:asciiTheme="minorHAnsi" w:hAnsiTheme="minorHAnsi"/>
          <w:szCs w:val="24"/>
        </w:rPr>
        <w:t>Teams subscription</w:t>
      </w:r>
    </w:p>
    <w:p w:rsidRPr="00F22718" w:rsidR="003E6949" w:rsidP="00AB1F8A" w:rsidRDefault="00AB1F8A" w14:paraId="1B8F4860" w14:textId="3964D594">
      <w:pPr>
        <w:pStyle w:val="ListParagraph"/>
        <w:numPr>
          <w:ilvl w:val="0"/>
          <w:numId w:val="6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T</w:t>
      </w:r>
      <w:r w:rsidRPr="00F22718">
        <w:rPr>
          <w:rFonts w:ascii="Aptos" w:hAnsi="Aptos"/>
          <w:sz w:val="20"/>
        </w:rPr>
        <w:t xml:space="preserve">he Co-Chairs explained that </w:t>
      </w:r>
      <w:r w:rsidRPr="00F22718">
        <w:rPr>
          <w:rFonts w:ascii="Aptos" w:hAnsi="Aptos"/>
          <w:sz w:val="20"/>
        </w:rPr>
        <w:t>a Microsoft 365 subscription would assist with arranging Teams meetings, accessing shared tools and improving communication between the Co-Chairs.</w:t>
      </w:r>
    </w:p>
    <w:p w:rsidRPr="00F22718" w:rsidR="003E6949" w:rsidP="00AB1F8A" w:rsidRDefault="00AB1F8A" w14:paraId="6E37E8BA" w14:textId="77777777">
      <w:pPr>
        <w:pStyle w:val="ListParagraph"/>
        <w:numPr>
          <w:ilvl w:val="0"/>
          <w:numId w:val="6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The annual cost was noted as £84.99 for one account, with use across up to five devices.</w:t>
      </w:r>
    </w:p>
    <w:p w:rsidRPr="00F22718" w:rsidR="003E6949" w:rsidP="00AB1F8A" w:rsidRDefault="00AB1F8A" w14:paraId="58A94632" w14:textId="77777777">
      <w:pPr>
        <w:pStyle w:val="ListParagraph"/>
        <w:numPr>
          <w:ilvl w:val="0"/>
          <w:numId w:val="6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The Treasurer noted that the Council funding received for RSPP running costs was ring-fenced for that purpose and supported use of those funds for the subscription.</w:t>
      </w:r>
    </w:p>
    <w:p w:rsidRPr="00F22718" w:rsidR="00504848" w:rsidP="00AB1F8A" w:rsidRDefault="00504848" w14:paraId="2264AFBE" w14:textId="16594A3A">
      <w:pPr>
        <w:pStyle w:val="ListParagraph"/>
        <w:numPr>
          <w:ilvl w:val="0"/>
          <w:numId w:val="6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A</w:t>
      </w:r>
      <w:r w:rsidRPr="00F22718">
        <w:rPr>
          <w:rFonts w:ascii="Aptos" w:hAnsi="Aptos"/>
          <w:sz w:val="20"/>
        </w:rPr>
        <w:t xml:space="preserve"> vote for the Microsoft 365/Teams subscription to be circulated </w:t>
      </w:r>
      <w:r w:rsidRPr="00F22718">
        <w:rPr>
          <w:rFonts w:ascii="Aptos" w:hAnsi="Aptos"/>
          <w:sz w:val="20"/>
        </w:rPr>
        <w:t>for approval</w:t>
      </w:r>
      <w:r w:rsidRPr="00F22718">
        <w:rPr>
          <w:rFonts w:ascii="Aptos" w:hAnsi="Aptos"/>
          <w:sz w:val="20"/>
        </w:rPr>
        <w:t>.</w:t>
      </w:r>
    </w:p>
    <w:p w:rsidRPr="00F22718" w:rsidR="001604DC" w:rsidP="00B8047D" w:rsidRDefault="001604DC" w14:paraId="0C80D288" w14:textId="77777777">
      <w:pPr>
        <w:jc w:val="both"/>
        <w:rPr>
          <w:rFonts w:asciiTheme="minorHAnsi" w:hAnsiTheme="minorHAnsi"/>
          <w:szCs w:val="24"/>
        </w:rPr>
      </w:pPr>
    </w:p>
    <w:p w:rsidRPr="00F22718" w:rsidR="005F54EC" w:rsidP="00AB1F8A" w:rsidRDefault="00073B66" w14:paraId="6B87EEA4" w14:textId="77777777">
      <w:pPr>
        <w:pStyle w:val="ListParagraph"/>
        <w:numPr>
          <w:ilvl w:val="1"/>
          <w:numId w:val="3"/>
        </w:numPr>
        <w:ind w:left="426"/>
        <w:jc w:val="both"/>
      </w:pPr>
      <w:r w:rsidRPr="00F22718">
        <w:rPr>
          <w:rFonts w:asciiTheme="minorHAnsi" w:hAnsiTheme="minorHAnsi"/>
          <w:szCs w:val="24"/>
        </w:rPr>
        <w:t>Vacant position</w:t>
      </w:r>
      <w:r w:rsidRPr="00F22718" w:rsidR="00DF07AE">
        <w:rPr>
          <w:rFonts w:asciiTheme="minorHAnsi" w:hAnsiTheme="minorHAnsi"/>
          <w:szCs w:val="24"/>
        </w:rPr>
        <w:t>s</w:t>
      </w:r>
      <w:r w:rsidRPr="00F22718">
        <w:rPr>
          <w:rFonts w:asciiTheme="minorHAnsi" w:hAnsiTheme="minorHAnsi"/>
          <w:szCs w:val="24"/>
        </w:rPr>
        <w:t xml:space="preserve"> </w:t>
      </w:r>
    </w:p>
    <w:p w:rsidRPr="00F22718" w:rsidR="005F54EC" w:rsidP="00AB1F8A" w:rsidRDefault="005F54EC" w14:paraId="3E5F4FA3" w14:textId="14C4B59C">
      <w:pPr>
        <w:pStyle w:val="ListParagraph"/>
        <w:numPr>
          <w:ilvl w:val="0"/>
          <w:numId w:val="6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T</w:t>
      </w:r>
      <w:r w:rsidRPr="00F22718">
        <w:rPr>
          <w:rFonts w:ascii="Aptos" w:hAnsi="Aptos"/>
          <w:sz w:val="20"/>
        </w:rPr>
        <w:t>he Treasurer role will become vacant at the end of the school year and should be included in future calls for volunteers.</w:t>
      </w:r>
    </w:p>
    <w:p w:rsidRPr="00F22718" w:rsidR="003B49FD" w:rsidP="00AB1F8A" w:rsidRDefault="003B49FD" w14:paraId="505105A1" w14:textId="434F5E7F">
      <w:pPr>
        <w:pStyle w:val="ListParagraph"/>
        <w:numPr>
          <w:ilvl w:val="0"/>
          <w:numId w:val="6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The Chairs noted the ongoing vacancies for a P6F representative and RSPP Secretary, and asked class representatives to make parents aware of the vacancies.</w:t>
      </w:r>
      <w:r w:rsidRPr="00F22718">
        <w:rPr>
          <w:rFonts w:ascii="Aptos" w:hAnsi="Aptos"/>
          <w:sz w:val="20"/>
        </w:rPr>
        <w:t xml:space="preserve"> (</w:t>
      </w:r>
      <w:r w:rsidRPr="00F22718">
        <w:rPr>
          <w:rFonts w:ascii="Aptos" w:hAnsi="Aptos"/>
          <w:b/>
          <w:bCs/>
          <w:sz w:val="20"/>
        </w:rPr>
        <w:t>Action</w:t>
      </w:r>
      <w:r w:rsidRPr="00F22718">
        <w:rPr>
          <w:rFonts w:ascii="Aptos" w:hAnsi="Aptos"/>
          <w:sz w:val="20"/>
        </w:rPr>
        <w:t>: Class Reps to make classes aware of current RSPP vacancies)</w:t>
      </w:r>
    </w:p>
    <w:p w:rsidRPr="00F22718" w:rsidR="00620845" w:rsidP="00B8047D" w:rsidRDefault="00620845" w14:paraId="02C6F1F6" w14:textId="77777777">
      <w:pPr>
        <w:pStyle w:val="ListParagraph"/>
        <w:ind w:left="426"/>
        <w:jc w:val="both"/>
        <w:rPr>
          <w:rFonts w:asciiTheme="minorHAnsi" w:hAnsiTheme="minorHAnsi"/>
          <w:szCs w:val="24"/>
        </w:rPr>
      </w:pPr>
    </w:p>
    <w:p w:rsidRPr="00F22718" w:rsidR="001263EC" w:rsidP="00AB1F8A" w:rsidRDefault="00620845" w14:paraId="6C866B6F" w14:textId="4152F7FB">
      <w:pPr>
        <w:pStyle w:val="ListParagraph"/>
        <w:numPr>
          <w:ilvl w:val="1"/>
          <w:numId w:val="3"/>
        </w:numPr>
        <w:ind w:left="426"/>
        <w:jc w:val="both"/>
        <w:rPr>
          <w:rFonts w:asciiTheme="minorHAnsi" w:hAnsiTheme="minorHAnsi"/>
          <w:szCs w:val="24"/>
        </w:rPr>
      </w:pPr>
      <w:r w:rsidRPr="00F22718">
        <w:rPr>
          <w:rFonts w:asciiTheme="minorHAnsi" w:hAnsiTheme="minorHAnsi"/>
          <w:szCs w:val="24"/>
        </w:rPr>
        <w:t>Headteacher Transition</w:t>
      </w:r>
    </w:p>
    <w:p w:rsidRPr="00F22718" w:rsidR="003E6949" w:rsidP="00AB1F8A" w:rsidRDefault="00AB1F8A" w14:paraId="2739AA7A" w14:textId="39198037">
      <w:pPr>
        <w:pStyle w:val="ListParagraph"/>
        <w:numPr>
          <w:ilvl w:val="0"/>
          <w:numId w:val="6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M</w:t>
      </w:r>
      <w:r w:rsidRPr="00F22718">
        <w:rPr>
          <w:rFonts w:ascii="Aptos" w:hAnsi="Aptos"/>
          <w:sz w:val="20"/>
        </w:rPr>
        <w:t xml:space="preserve">s Borrowman provided an update on the Headteacher transition and explained </w:t>
      </w:r>
      <w:r w:rsidRPr="00F22718" w:rsidR="00F97A2B">
        <w:rPr>
          <w:rFonts w:ascii="Aptos" w:hAnsi="Aptos"/>
          <w:sz w:val="20"/>
        </w:rPr>
        <w:t xml:space="preserve">that </w:t>
      </w:r>
      <w:r w:rsidRPr="00F22718">
        <w:rPr>
          <w:rFonts w:ascii="Aptos" w:hAnsi="Aptos"/>
          <w:sz w:val="20"/>
        </w:rPr>
        <w:t>the post would be advertised after Ms Borrowman leaves in September, with recruitment potentially completed by the end of October.</w:t>
      </w:r>
    </w:p>
    <w:p w:rsidRPr="00F22718" w:rsidR="003E6949" w:rsidP="00AB1F8A" w:rsidRDefault="00AB1F8A" w14:paraId="39DB6BA5" w14:textId="39F659C8">
      <w:pPr>
        <w:pStyle w:val="ListParagraph"/>
        <w:numPr>
          <w:ilvl w:val="0"/>
          <w:numId w:val="6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It was noted that, allowing for a likely 12-week notice period for any successful candidate</w:t>
      </w:r>
      <w:r w:rsidRPr="00F22718" w:rsidR="00F97A2B">
        <w:rPr>
          <w:rFonts w:ascii="Aptos" w:hAnsi="Aptos"/>
          <w:sz w:val="20"/>
        </w:rPr>
        <w:t xml:space="preserve"> </w:t>
      </w:r>
      <w:r w:rsidRPr="00F22718">
        <w:rPr>
          <w:rFonts w:ascii="Aptos" w:hAnsi="Aptos"/>
          <w:sz w:val="20"/>
        </w:rPr>
        <w:t>a permanent Headteacher may be in post around December 2026 or January 2027.</w:t>
      </w:r>
    </w:p>
    <w:p w:rsidRPr="00F22718" w:rsidR="003E6949" w:rsidP="00AB1F8A" w:rsidRDefault="00AB1F8A" w14:paraId="323D138B" w14:textId="6B8F3738">
      <w:pPr>
        <w:pStyle w:val="ListParagraph"/>
        <w:numPr>
          <w:ilvl w:val="0"/>
          <w:numId w:val="6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Ms Borrowman had submitted a proposal</w:t>
      </w:r>
      <w:r w:rsidRPr="00F22718" w:rsidR="0036767E">
        <w:rPr>
          <w:rFonts w:ascii="Aptos" w:hAnsi="Aptos"/>
          <w:sz w:val="20"/>
        </w:rPr>
        <w:t xml:space="preserve"> to CEC</w:t>
      </w:r>
      <w:r w:rsidRPr="00F22718">
        <w:rPr>
          <w:rFonts w:ascii="Aptos" w:hAnsi="Aptos"/>
          <w:sz w:val="20"/>
        </w:rPr>
        <w:t xml:space="preserve"> for an interim </w:t>
      </w:r>
      <w:r w:rsidRPr="00F22718" w:rsidR="0014045D">
        <w:rPr>
          <w:rFonts w:ascii="Aptos" w:hAnsi="Aptos"/>
          <w:sz w:val="20"/>
        </w:rPr>
        <w:t>Acting Head Teacher to be appointed from the current Leadership Team</w:t>
      </w:r>
      <w:r w:rsidRPr="00F22718">
        <w:rPr>
          <w:rFonts w:ascii="Aptos" w:hAnsi="Aptos"/>
          <w:sz w:val="20"/>
        </w:rPr>
        <w:t xml:space="preserve"> to support continuity and a smooth transition</w:t>
      </w:r>
      <w:r w:rsidRPr="00F22718" w:rsidR="0036767E">
        <w:rPr>
          <w:rFonts w:ascii="Aptos" w:hAnsi="Aptos"/>
          <w:sz w:val="20"/>
        </w:rPr>
        <w:t xml:space="preserve"> during the transition period</w:t>
      </w:r>
      <w:r w:rsidRPr="00F22718">
        <w:rPr>
          <w:rFonts w:ascii="Aptos" w:hAnsi="Aptos"/>
          <w:sz w:val="20"/>
        </w:rPr>
        <w:t>.</w:t>
      </w:r>
    </w:p>
    <w:p w:rsidRPr="00F22718" w:rsidR="003E6949" w:rsidP="00AB1F8A" w:rsidRDefault="00614F0C" w14:paraId="6E01D6E1" w14:textId="36901C58">
      <w:pPr>
        <w:pStyle w:val="ListParagraph"/>
        <w:numPr>
          <w:ilvl w:val="0"/>
          <w:numId w:val="6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A</w:t>
      </w:r>
      <w:r w:rsidRPr="00F22718" w:rsidR="00AB1F8A">
        <w:rPr>
          <w:rFonts w:ascii="Aptos" w:hAnsi="Aptos"/>
          <w:sz w:val="20"/>
        </w:rPr>
        <w:t xml:space="preserve"> detailed note to parents </w:t>
      </w:r>
      <w:r w:rsidRPr="00F22718">
        <w:rPr>
          <w:rFonts w:ascii="Aptos" w:hAnsi="Aptos"/>
          <w:sz w:val="20"/>
        </w:rPr>
        <w:t xml:space="preserve">would be issued </w:t>
      </w:r>
      <w:r w:rsidRPr="00F22718" w:rsidR="00AB1F8A">
        <w:rPr>
          <w:rFonts w:ascii="Aptos" w:hAnsi="Aptos"/>
          <w:sz w:val="20"/>
        </w:rPr>
        <w:t>once the interim arrangements had been confirmed.</w:t>
      </w:r>
    </w:p>
    <w:p w:rsidRPr="00F22718" w:rsidR="00AB16F3" w:rsidP="00B8047D" w:rsidRDefault="00AB16F3" w14:paraId="014B03B6" w14:textId="77777777">
      <w:pPr>
        <w:pStyle w:val="ListParagraph"/>
        <w:jc w:val="both"/>
        <w:rPr>
          <w:rFonts w:ascii="Aptos" w:hAnsi="Aptos"/>
          <w:sz w:val="20"/>
        </w:rPr>
      </w:pPr>
    </w:p>
    <w:p w:rsidRPr="00F22718" w:rsidR="00683BC9" w:rsidP="00AB1F8A" w:rsidRDefault="00683BC9" w14:paraId="27AA9869" w14:textId="7EA6F2B0">
      <w:pPr>
        <w:pStyle w:val="ListParagraph"/>
        <w:numPr>
          <w:ilvl w:val="0"/>
          <w:numId w:val="3"/>
        </w:numPr>
        <w:ind w:left="360"/>
        <w:jc w:val="both"/>
        <w:rPr>
          <w:rFonts w:asciiTheme="minorHAnsi" w:hAnsiTheme="minorHAnsi"/>
          <w:b/>
          <w:bCs/>
          <w:szCs w:val="24"/>
        </w:rPr>
      </w:pPr>
      <w:r w:rsidRPr="00F22718">
        <w:rPr>
          <w:rFonts w:asciiTheme="minorHAnsi" w:hAnsiTheme="minorHAnsi"/>
          <w:b/>
          <w:bCs/>
          <w:szCs w:val="24"/>
        </w:rPr>
        <w:t xml:space="preserve">Headteacher feedback </w:t>
      </w:r>
      <w:r w:rsidRPr="00F22718" w:rsidR="005C7E8C">
        <w:rPr>
          <w:rFonts w:asciiTheme="minorHAnsi" w:hAnsiTheme="minorHAnsi"/>
          <w:b/>
          <w:bCs/>
          <w:szCs w:val="24"/>
        </w:rPr>
        <w:t>–</w:t>
      </w:r>
      <w:r w:rsidRPr="00F22718">
        <w:rPr>
          <w:rFonts w:asciiTheme="minorHAnsi" w:hAnsiTheme="minorHAnsi"/>
          <w:b/>
          <w:bCs/>
          <w:szCs w:val="24"/>
        </w:rPr>
        <w:t xml:space="preserve"> </w:t>
      </w:r>
      <w:r w:rsidRPr="00F22718" w:rsidR="00272F22">
        <w:rPr>
          <w:rFonts w:asciiTheme="minorHAnsi" w:hAnsiTheme="minorHAnsi"/>
          <w:b/>
          <w:bCs/>
          <w:szCs w:val="24"/>
        </w:rPr>
        <w:t>Natalie</w:t>
      </w:r>
      <w:r w:rsidRPr="00F22718" w:rsidR="005C7E8C">
        <w:rPr>
          <w:rFonts w:asciiTheme="minorHAnsi" w:hAnsiTheme="minorHAnsi"/>
          <w:b/>
          <w:bCs/>
          <w:szCs w:val="24"/>
        </w:rPr>
        <w:t xml:space="preserve"> Borrowman</w:t>
      </w:r>
    </w:p>
    <w:p w:rsidRPr="00F22718" w:rsidR="00A30164" w:rsidP="00AB1F8A" w:rsidRDefault="003F1244" w14:paraId="09404368" w14:textId="52100314">
      <w:pPr>
        <w:pStyle w:val="ListParagraph"/>
        <w:numPr>
          <w:ilvl w:val="1"/>
          <w:numId w:val="3"/>
        </w:numPr>
        <w:ind w:left="426"/>
        <w:jc w:val="both"/>
        <w:rPr>
          <w:rFonts w:asciiTheme="minorHAnsi" w:hAnsiTheme="minorHAnsi"/>
          <w:szCs w:val="24"/>
        </w:rPr>
      </w:pPr>
      <w:r w:rsidRPr="00F22718">
        <w:rPr>
          <w:rFonts w:asciiTheme="minorHAnsi" w:hAnsiTheme="minorHAnsi"/>
          <w:szCs w:val="24"/>
        </w:rPr>
        <w:t>Standard and Quality Report</w:t>
      </w:r>
      <w:r w:rsidRPr="00F22718" w:rsidR="000B518E">
        <w:rPr>
          <w:rFonts w:asciiTheme="minorHAnsi" w:hAnsiTheme="minorHAnsi"/>
          <w:szCs w:val="24"/>
        </w:rPr>
        <w:t xml:space="preserve"> (the “Report”)</w:t>
      </w:r>
    </w:p>
    <w:p w:rsidRPr="00F22718" w:rsidR="003E6949" w:rsidP="00AB1F8A" w:rsidRDefault="00AB1F8A" w14:paraId="27FDBD09" w14:textId="6E38B55F">
      <w:pPr>
        <w:pStyle w:val="ListParagraph"/>
        <w:numPr>
          <w:ilvl w:val="0"/>
          <w:numId w:val="6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 xml:space="preserve">the new Quality Improvement Education Officer, Lisa </w:t>
      </w:r>
      <w:r w:rsidRPr="00F22718" w:rsidR="00504C36">
        <w:rPr>
          <w:rFonts w:ascii="Aptos" w:hAnsi="Aptos"/>
          <w:sz w:val="20"/>
        </w:rPr>
        <w:t>Coffey, had</w:t>
      </w:r>
      <w:r w:rsidRPr="00F22718">
        <w:rPr>
          <w:rFonts w:ascii="Aptos" w:hAnsi="Aptos"/>
          <w:sz w:val="20"/>
        </w:rPr>
        <w:t xml:space="preserve"> reviewed the Roseburn Standards and Quality Report and the Improvement Plan for the session.</w:t>
      </w:r>
    </w:p>
    <w:p w:rsidRPr="00F22718" w:rsidR="000B518E" w:rsidP="00AB1F8A" w:rsidRDefault="00AB1F8A" w14:paraId="54F45C7A" w14:textId="3ABC3F20">
      <w:pPr>
        <w:pStyle w:val="ListParagraph"/>
        <w:numPr>
          <w:ilvl w:val="0"/>
          <w:numId w:val="6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Positive feedback had been received</w:t>
      </w:r>
      <w:r w:rsidRPr="00F22718" w:rsidR="000B518E">
        <w:rPr>
          <w:rFonts w:ascii="Aptos" w:hAnsi="Aptos"/>
          <w:sz w:val="20"/>
        </w:rPr>
        <w:t xml:space="preserve"> from the Quality Improvement Education Officer</w:t>
      </w:r>
      <w:r w:rsidRPr="00F22718" w:rsidR="00AC20F7">
        <w:rPr>
          <w:rFonts w:ascii="Aptos" w:hAnsi="Aptos"/>
          <w:sz w:val="20"/>
        </w:rPr>
        <w:t>, Ms Coffey</w:t>
      </w:r>
      <w:r w:rsidRPr="00F22718" w:rsidR="00636D2E">
        <w:rPr>
          <w:rFonts w:ascii="Aptos" w:hAnsi="Aptos"/>
          <w:sz w:val="20"/>
        </w:rPr>
        <w:t>,</w:t>
      </w:r>
      <w:r w:rsidRPr="00F22718" w:rsidR="000B518E">
        <w:rPr>
          <w:rFonts w:ascii="Aptos" w:hAnsi="Aptos"/>
          <w:sz w:val="20"/>
        </w:rPr>
        <w:t xml:space="preserve"> following a review of the Report</w:t>
      </w:r>
      <w:r w:rsidRPr="00F22718">
        <w:rPr>
          <w:rFonts w:ascii="Aptos" w:hAnsi="Aptos"/>
          <w:sz w:val="20"/>
        </w:rPr>
        <w:t>.</w:t>
      </w:r>
    </w:p>
    <w:p w:rsidRPr="00F22718" w:rsidR="003E6949" w:rsidP="00AB1F8A" w:rsidRDefault="00AB1F8A" w14:paraId="3BBFD245" w14:textId="3BE7E7D9">
      <w:pPr>
        <w:pStyle w:val="ListParagraph"/>
        <w:numPr>
          <w:ilvl w:val="0"/>
          <w:numId w:val="6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 xml:space="preserve"> The report highlighted strong progress across the school and nursery, particularly in learning and teaching, wellbeing and the wider curriculum</w:t>
      </w:r>
      <w:r w:rsidRPr="00F22718" w:rsidR="00AC20F7">
        <w:rPr>
          <w:rFonts w:ascii="Aptos" w:hAnsi="Aptos"/>
          <w:sz w:val="20"/>
        </w:rPr>
        <w:t xml:space="preserve"> development</w:t>
      </w:r>
      <w:r w:rsidRPr="00F22718">
        <w:rPr>
          <w:rFonts w:ascii="Aptos" w:hAnsi="Aptos"/>
          <w:sz w:val="20"/>
        </w:rPr>
        <w:t>.</w:t>
      </w:r>
    </w:p>
    <w:p w:rsidRPr="00F22718" w:rsidR="003E6949" w:rsidP="00AB1F8A" w:rsidRDefault="00AB1F8A" w14:paraId="6CB371CB" w14:textId="2A2D79B2">
      <w:pPr>
        <w:pStyle w:val="ListParagraph"/>
        <w:numPr>
          <w:ilvl w:val="0"/>
          <w:numId w:val="6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Ms Coffey had been impressed by the ethos of the school and by the pupils who provided a tour</w:t>
      </w:r>
      <w:r w:rsidRPr="00F22718" w:rsidR="00636D2E">
        <w:rPr>
          <w:rFonts w:ascii="Aptos" w:hAnsi="Aptos"/>
          <w:sz w:val="20"/>
        </w:rPr>
        <w:t>.</w:t>
      </w:r>
    </w:p>
    <w:p w:rsidRPr="00F22718" w:rsidR="003E6949" w:rsidP="00AB1F8A" w:rsidRDefault="00AB1F8A" w14:paraId="01C077E4" w14:textId="77777777">
      <w:pPr>
        <w:pStyle w:val="ListParagraph"/>
        <w:numPr>
          <w:ilvl w:val="0"/>
          <w:numId w:val="6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A parent-friendly Standards and Quality Report had been prepared and would be shared with parents through the school website and SWAY.</w:t>
      </w:r>
    </w:p>
    <w:p w:rsidRPr="00F22718" w:rsidR="00AB16F3" w:rsidP="00B8047D" w:rsidRDefault="00AB16F3" w14:paraId="096DCC63" w14:textId="77777777">
      <w:pPr>
        <w:pStyle w:val="ListParagraph"/>
        <w:jc w:val="both"/>
        <w:rPr>
          <w:rFonts w:ascii="Aptos" w:hAnsi="Aptos"/>
          <w:sz w:val="20"/>
        </w:rPr>
      </w:pPr>
    </w:p>
    <w:p w:rsidRPr="00F22718" w:rsidR="003E6469" w:rsidP="00AB1F8A" w:rsidRDefault="006C2528" w14:paraId="114E5C1F" w14:textId="1166DFBE">
      <w:pPr>
        <w:pStyle w:val="ListParagraph"/>
        <w:numPr>
          <w:ilvl w:val="1"/>
          <w:numId w:val="3"/>
        </w:numPr>
        <w:ind w:left="426"/>
        <w:jc w:val="both"/>
        <w:rPr>
          <w:rFonts w:asciiTheme="minorHAnsi" w:hAnsiTheme="minorHAnsi"/>
          <w:szCs w:val="24"/>
        </w:rPr>
      </w:pPr>
      <w:r w:rsidRPr="00F22718">
        <w:rPr>
          <w:rFonts w:asciiTheme="minorHAnsi" w:hAnsiTheme="minorHAnsi"/>
          <w:szCs w:val="24"/>
        </w:rPr>
        <w:t xml:space="preserve">Attainment and </w:t>
      </w:r>
      <w:r w:rsidRPr="00F22718" w:rsidR="00791F89">
        <w:rPr>
          <w:rFonts w:asciiTheme="minorHAnsi" w:hAnsiTheme="minorHAnsi"/>
          <w:szCs w:val="24"/>
        </w:rPr>
        <w:t>Q</w:t>
      </w:r>
      <w:r w:rsidRPr="00F22718">
        <w:rPr>
          <w:rFonts w:asciiTheme="minorHAnsi" w:hAnsiTheme="minorHAnsi"/>
          <w:szCs w:val="24"/>
        </w:rPr>
        <w:t xml:space="preserve">uality </w:t>
      </w:r>
      <w:r w:rsidRPr="00F22718" w:rsidR="00791F89">
        <w:rPr>
          <w:rFonts w:asciiTheme="minorHAnsi" w:hAnsiTheme="minorHAnsi"/>
          <w:szCs w:val="24"/>
        </w:rPr>
        <w:t>A</w:t>
      </w:r>
      <w:r w:rsidRPr="00F22718">
        <w:rPr>
          <w:rFonts w:asciiTheme="minorHAnsi" w:hAnsiTheme="minorHAnsi"/>
          <w:szCs w:val="24"/>
        </w:rPr>
        <w:t>ssurance</w:t>
      </w:r>
    </w:p>
    <w:p w:rsidRPr="00F22718" w:rsidR="003E6949" w:rsidP="00AB1F8A" w:rsidRDefault="00AB1F8A" w14:paraId="7ED4938E" w14:textId="6A8B3443">
      <w:pPr>
        <w:pStyle w:val="ListParagraph"/>
        <w:numPr>
          <w:ilvl w:val="0"/>
          <w:numId w:val="7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Roseburn’s</w:t>
      </w:r>
      <w:r w:rsidRPr="00F22718">
        <w:rPr>
          <w:rFonts w:ascii="Aptos" w:hAnsi="Aptos"/>
          <w:sz w:val="20"/>
        </w:rPr>
        <w:t xml:space="preserve"> attainment was reported as equal to or above learning </w:t>
      </w:r>
      <w:r w:rsidRPr="00F22718" w:rsidR="00381931">
        <w:rPr>
          <w:rFonts w:ascii="Aptos" w:hAnsi="Aptos"/>
          <w:sz w:val="20"/>
        </w:rPr>
        <w:t xml:space="preserve">our </w:t>
      </w:r>
      <w:r w:rsidRPr="00F22718">
        <w:rPr>
          <w:rFonts w:ascii="Aptos" w:hAnsi="Aptos"/>
          <w:sz w:val="20"/>
        </w:rPr>
        <w:t>community schools and above the City of Edinburgh Council average across the board.</w:t>
      </w:r>
    </w:p>
    <w:p w:rsidRPr="00F22718" w:rsidR="003E6949" w:rsidP="00AB1F8A" w:rsidRDefault="00AB1F8A" w14:paraId="0386F4C5" w14:textId="77777777">
      <w:pPr>
        <w:pStyle w:val="ListParagraph"/>
        <w:numPr>
          <w:ilvl w:val="0"/>
          <w:numId w:val="7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The leadership team will continue termly quality assurance meetings with teachers to review planning for learning, tracking, progress, strategies and support for pupils.</w:t>
      </w:r>
    </w:p>
    <w:p w:rsidRPr="00F22718" w:rsidR="003E6949" w:rsidP="00AB1F8A" w:rsidRDefault="00AB1F8A" w14:paraId="2DD022CA" w14:textId="77777777">
      <w:pPr>
        <w:pStyle w:val="ListParagraph"/>
        <w:numPr>
          <w:ilvl w:val="0"/>
          <w:numId w:val="7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A further quality assurance meeting with the Quality Improvement Officer would review the school’s improvement plans and next steps.</w:t>
      </w:r>
    </w:p>
    <w:p w:rsidRPr="00F22718" w:rsidR="00693BA8" w:rsidP="00B8047D" w:rsidRDefault="00693BA8" w14:paraId="3EB1EA3E" w14:textId="77777777">
      <w:pPr>
        <w:pStyle w:val="ListParagraph"/>
        <w:jc w:val="both"/>
        <w:rPr>
          <w:rFonts w:ascii="Aptos" w:hAnsi="Aptos"/>
          <w:sz w:val="20"/>
        </w:rPr>
      </w:pPr>
    </w:p>
    <w:p w:rsidRPr="00F22718" w:rsidR="00693BA8" w:rsidP="00AB1F8A" w:rsidRDefault="00693BA8" w14:paraId="4A6A375D" w14:textId="2C763A61">
      <w:pPr>
        <w:pStyle w:val="ListParagraph"/>
        <w:numPr>
          <w:ilvl w:val="1"/>
          <w:numId w:val="3"/>
        </w:numPr>
        <w:ind w:left="426"/>
        <w:jc w:val="both"/>
        <w:rPr>
          <w:rFonts w:asciiTheme="minorHAnsi" w:hAnsiTheme="minorHAnsi"/>
          <w:szCs w:val="24"/>
        </w:rPr>
      </w:pPr>
      <w:r w:rsidRPr="00F22718">
        <w:rPr>
          <w:rFonts w:asciiTheme="minorHAnsi" w:hAnsiTheme="minorHAnsi"/>
          <w:szCs w:val="24"/>
        </w:rPr>
        <w:t>Daddy Day Care</w:t>
      </w:r>
    </w:p>
    <w:p w:rsidRPr="00F22718" w:rsidR="003E6949" w:rsidP="00AB1F8A" w:rsidRDefault="00AB1F8A" w14:paraId="039BF548" w14:textId="77777777">
      <w:pPr>
        <w:pStyle w:val="ListParagraph"/>
        <w:numPr>
          <w:ilvl w:val="0"/>
          <w:numId w:val="8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Concerns had been raised at a Headteacher meeting regarding LETS response times, use of school buildings, child protection guidance and clarity over responsibility when school buildings are used after school hours.</w:t>
      </w:r>
    </w:p>
    <w:p w:rsidRPr="00F22718" w:rsidR="003E6949" w:rsidP="00AB1F8A" w:rsidRDefault="00AB1F8A" w14:paraId="63E8F74E" w14:textId="48CAD889">
      <w:pPr>
        <w:pStyle w:val="ListParagraph"/>
        <w:numPr>
          <w:ilvl w:val="0"/>
          <w:numId w:val="8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 xml:space="preserve">A </w:t>
      </w:r>
      <w:r w:rsidRPr="00F22718">
        <w:rPr>
          <w:rFonts w:ascii="Aptos" w:hAnsi="Aptos"/>
          <w:sz w:val="20"/>
        </w:rPr>
        <w:t>working group has been established to review the issues and improve the process</w:t>
      </w:r>
      <w:r w:rsidRPr="00F22718" w:rsidR="00E17203">
        <w:rPr>
          <w:rFonts w:ascii="Aptos" w:hAnsi="Aptos"/>
          <w:sz w:val="20"/>
        </w:rPr>
        <w:t>.</w:t>
      </w:r>
    </w:p>
    <w:p w:rsidRPr="00F22718" w:rsidR="003E6949" w:rsidP="00AB1F8A" w:rsidRDefault="00AB1F8A" w14:paraId="4F6F8105" w14:textId="39284068">
      <w:pPr>
        <w:pStyle w:val="ListParagraph"/>
        <w:numPr>
          <w:ilvl w:val="0"/>
          <w:numId w:val="8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It was noted that the delay in LETS responses had affected the ability of Daddy Day Care to advertise a holiday club</w:t>
      </w:r>
      <w:r w:rsidRPr="00F22718" w:rsidR="00E17203">
        <w:rPr>
          <w:rFonts w:ascii="Aptos" w:hAnsi="Aptos"/>
          <w:sz w:val="20"/>
        </w:rPr>
        <w:t xml:space="preserve"> at RPS</w:t>
      </w:r>
      <w:r w:rsidRPr="00F22718">
        <w:rPr>
          <w:rFonts w:ascii="Aptos" w:hAnsi="Aptos"/>
          <w:sz w:val="20"/>
        </w:rPr>
        <w:t>.</w:t>
      </w:r>
    </w:p>
    <w:p w:rsidRPr="00F22718" w:rsidR="005D56CF" w:rsidP="00B8047D" w:rsidRDefault="005D56CF" w14:paraId="2E2DC9C2" w14:textId="77777777">
      <w:pPr>
        <w:jc w:val="both"/>
        <w:rPr>
          <w:rFonts w:asciiTheme="minorHAnsi" w:hAnsiTheme="minorHAnsi"/>
          <w:szCs w:val="24"/>
        </w:rPr>
      </w:pPr>
    </w:p>
    <w:p w:rsidRPr="00F22718" w:rsidR="005D56CF" w:rsidP="00AB1F8A" w:rsidRDefault="007D1349" w14:paraId="3699FA48" w14:textId="35836E92">
      <w:pPr>
        <w:pStyle w:val="ListParagraph"/>
        <w:numPr>
          <w:ilvl w:val="1"/>
          <w:numId w:val="3"/>
        </w:numPr>
        <w:ind w:left="426"/>
        <w:jc w:val="both"/>
        <w:rPr>
          <w:rFonts w:asciiTheme="minorHAnsi" w:hAnsiTheme="minorHAnsi"/>
          <w:szCs w:val="24"/>
        </w:rPr>
      </w:pPr>
      <w:r w:rsidRPr="00F22718">
        <w:rPr>
          <w:rFonts w:asciiTheme="minorHAnsi" w:hAnsiTheme="minorHAnsi"/>
          <w:szCs w:val="24"/>
        </w:rPr>
        <w:t>Outdoor</w:t>
      </w:r>
      <w:r w:rsidRPr="00F22718" w:rsidR="005D56CF">
        <w:rPr>
          <w:rFonts w:asciiTheme="minorHAnsi" w:hAnsiTheme="minorHAnsi"/>
          <w:szCs w:val="24"/>
        </w:rPr>
        <w:t xml:space="preserve"> </w:t>
      </w:r>
      <w:r w:rsidRPr="00F22718" w:rsidR="00F416BE">
        <w:rPr>
          <w:rFonts w:asciiTheme="minorHAnsi" w:hAnsiTheme="minorHAnsi"/>
          <w:szCs w:val="24"/>
        </w:rPr>
        <w:t>L</w:t>
      </w:r>
      <w:r w:rsidRPr="00F22718" w:rsidR="005D56CF">
        <w:rPr>
          <w:rFonts w:asciiTheme="minorHAnsi" w:hAnsiTheme="minorHAnsi"/>
          <w:szCs w:val="24"/>
        </w:rPr>
        <w:t xml:space="preserve">earning and </w:t>
      </w:r>
      <w:r w:rsidRPr="00F22718" w:rsidR="00F416BE">
        <w:rPr>
          <w:rFonts w:asciiTheme="minorHAnsi" w:hAnsiTheme="minorHAnsi"/>
          <w:szCs w:val="24"/>
        </w:rPr>
        <w:t>R</w:t>
      </w:r>
      <w:r w:rsidRPr="00F22718" w:rsidR="005D56CF">
        <w:rPr>
          <w:rFonts w:asciiTheme="minorHAnsi" w:hAnsiTheme="minorHAnsi"/>
          <w:szCs w:val="24"/>
        </w:rPr>
        <w:t xml:space="preserve">easonable </w:t>
      </w:r>
      <w:r w:rsidRPr="00F22718" w:rsidR="00F416BE">
        <w:rPr>
          <w:rFonts w:asciiTheme="minorHAnsi" w:hAnsiTheme="minorHAnsi"/>
          <w:szCs w:val="24"/>
        </w:rPr>
        <w:t>A</w:t>
      </w:r>
      <w:r w:rsidRPr="00F22718" w:rsidR="005D56CF">
        <w:rPr>
          <w:rFonts w:asciiTheme="minorHAnsi" w:hAnsiTheme="minorHAnsi"/>
          <w:szCs w:val="24"/>
        </w:rPr>
        <w:t>djustments</w:t>
      </w:r>
    </w:p>
    <w:p w:rsidRPr="00F22718" w:rsidR="003E6949" w:rsidP="00AB1F8A" w:rsidRDefault="00AB1F8A" w14:paraId="0482A541" w14:textId="77777777">
      <w:pPr>
        <w:pStyle w:val="ListParagraph"/>
        <w:numPr>
          <w:ilvl w:val="0"/>
          <w:numId w:val="8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T</w:t>
      </w:r>
      <w:r w:rsidRPr="00F22718">
        <w:rPr>
          <w:rFonts w:ascii="Aptos" w:hAnsi="Aptos"/>
          <w:sz w:val="20"/>
        </w:rPr>
        <w:t>he school considers the cost, suitability of activities and reasonable adjustments required for outdoor learning and excursions, including Epic Day and Lagganlia.</w:t>
      </w:r>
    </w:p>
    <w:p w:rsidRPr="00F22718" w:rsidR="006E3C7A" w:rsidP="00AB1F8A" w:rsidRDefault="006E3C7A" w14:paraId="73D0ED6D" w14:textId="77777777">
      <w:pPr>
        <w:pStyle w:val="ListParagraph"/>
        <w:numPr>
          <w:ilvl w:val="0"/>
          <w:numId w:val="8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Where appropriate, the school has worked with providers to adapt activities and reduce costs for pupils who cannot access the full experience.</w:t>
      </w:r>
    </w:p>
    <w:p w:rsidRPr="00F22718" w:rsidR="003E6949" w:rsidP="00AB1F8A" w:rsidRDefault="00AB1F8A" w14:paraId="051A3978" w14:textId="204AA473">
      <w:pPr>
        <w:pStyle w:val="ListParagraph"/>
        <w:numPr>
          <w:ilvl w:val="0"/>
          <w:numId w:val="8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 xml:space="preserve">Each child’s needs are considered individually and parents </w:t>
      </w:r>
      <w:r w:rsidRPr="00F22718" w:rsidR="00F8665F">
        <w:rPr>
          <w:rFonts w:ascii="Aptos" w:hAnsi="Aptos"/>
          <w:sz w:val="20"/>
        </w:rPr>
        <w:t>are</w:t>
      </w:r>
      <w:r w:rsidRPr="00F22718">
        <w:rPr>
          <w:rFonts w:ascii="Aptos" w:hAnsi="Aptos"/>
          <w:sz w:val="20"/>
        </w:rPr>
        <w:t xml:space="preserve"> encouraged to speak to the school if they have concerns.</w:t>
      </w:r>
    </w:p>
    <w:p w:rsidRPr="00F22718" w:rsidR="003E6949" w:rsidP="00AB1F8A" w:rsidRDefault="00AB1F8A" w14:paraId="106D9D96" w14:textId="77777777">
      <w:pPr>
        <w:pStyle w:val="ListParagraph"/>
        <w:numPr>
          <w:ilvl w:val="0"/>
          <w:numId w:val="8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The Rosebud Fund can be used at the leadership team’s discretion to support uniform and excursions, including P7 hoodies, Lagganlia and Epic Day.</w:t>
      </w:r>
    </w:p>
    <w:p w:rsidRPr="00F22718" w:rsidR="003E6949" w:rsidP="00AB1F8A" w:rsidRDefault="00AB1F8A" w14:paraId="11F96CD4" w14:textId="77777777">
      <w:pPr>
        <w:pStyle w:val="ListParagraph"/>
        <w:numPr>
          <w:ilvl w:val="0"/>
          <w:numId w:val="8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Ms Thirgood noted that Lagganlia is increasingly making specific adjustments for children and has started infrastructure improvements, including family blocks, to support wider access to outdoor education.</w:t>
      </w:r>
    </w:p>
    <w:p w:rsidRPr="00F22718" w:rsidR="00D23633" w:rsidP="00B8047D" w:rsidRDefault="00D23633" w14:paraId="5B168734" w14:textId="77777777">
      <w:pPr>
        <w:pStyle w:val="ListParagraph"/>
        <w:jc w:val="both"/>
        <w:rPr>
          <w:rFonts w:ascii="Aptos" w:hAnsi="Aptos"/>
          <w:sz w:val="20"/>
        </w:rPr>
      </w:pPr>
    </w:p>
    <w:p w:rsidRPr="00F22718" w:rsidR="003E6469" w:rsidP="00AB1F8A" w:rsidRDefault="00C45999" w14:paraId="7A397DA8" w14:textId="77777777">
      <w:pPr>
        <w:pStyle w:val="ListParagraph"/>
        <w:numPr>
          <w:ilvl w:val="1"/>
          <w:numId w:val="3"/>
        </w:numPr>
        <w:ind w:left="426"/>
        <w:jc w:val="both"/>
        <w:rPr>
          <w:rFonts w:asciiTheme="minorHAnsi" w:hAnsiTheme="minorHAnsi"/>
          <w:szCs w:val="24"/>
        </w:rPr>
      </w:pPr>
      <w:r w:rsidRPr="00F22718">
        <w:rPr>
          <w:rFonts w:asciiTheme="minorHAnsi" w:hAnsiTheme="minorHAnsi"/>
          <w:szCs w:val="24"/>
        </w:rPr>
        <w:t>PVG and volunteering:</w:t>
      </w:r>
    </w:p>
    <w:p w:rsidRPr="00F22718" w:rsidR="003E6949" w:rsidP="00AB1F8A" w:rsidRDefault="00AB1F8A" w14:paraId="182069C5" w14:textId="61A5150B">
      <w:pPr>
        <w:pStyle w:val="ListParagraph"/>
        <w:numPr>
          <w:ilvl w:val="0"/>
          <w:numId w:val="9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 xml:space="preserve">The school volunteering policy had been revisited and shared with </w:t>
      </w:r>
      <w:r w:rsidRPr="00F22718" w:rsidR="00CC55F3">
        <w:rPr>
          <w:rFonts w:ascii="Aptos" w:hAnsi="Aptos"/>
          <w:sz w:val="20"/>
        </w:rPr>
        <w:t>the R</w:t>
      </w:r>
      <w:r w:rsidRPr="00F22718" w:rsidR="00C91CC0">
        <w:rPr>
          <w:rFonts w:ascii="Aptos" w:hAnsi="Aptos"/>
          <w:sz w:val="20"/>
        </w:rPr>
        <w:t>SPP.</w:t>
      </w:r>
    </w:p>
    <w:p w:rsidRPr="00F22718" w:rsidR="003E6949" w:rsidP="00AB1F8A" w:rsidRDefault="00AB1F8A" w14:paraId="44786DE4" w14:textId="77777777">
      <w:pPr>
        <w:pStyle w:val="ListParagraph"/>
        <w:numPr>
          <w:ilvl w:val="0"/>
          <w:numId w:val="9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Parents wishing to volunteer more than once, or to support in school, in class, at events or at swimming, require a City of Edinburgh Council PVG.</w:t>
      </w:r>
    </w:p>
    <w:p w:rsidRPr="00F22718" w:rsidR="003E6949" w:rsidP="00AB1F8A" w:rsidRDefault="00AB1F8A" w14:paraId="50269CC0" w14:textId="424523C1">
      <w:pPr>
        <w:pStyle w:val="ListParagraph"/>
        <w:numPr>
          <w:ilvl w:val="0"/>
          <w:numId w:val="9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The cost of the PVG is met by the school or Council. The application process is managed by the Business Manager, Nikki Swanston, and includes a short application form and conversation about volunteering interests.</w:t>
      </w:r>
    </w:p>
    <w:p w:rsidRPr="00F22718" w:rsidR="003E6949" w:rsidP="00AB1F8A" w:rsidRDefault="00AB1F8A" w14:paraId="5986DB95" w14:textId="77777777">
      <w:pPr>
        <w:pStyle w:val="ListParagraph"/>
        <w:numPr>
          <w:ilvl w:val="0"/>
          <w:numId w:val="9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O</w:t>
      </w:r>
      <w:r w:rsidRPr="00F22718">
        <w:rPr>
          <w:rFonts w:ascii="Aptos" w:hAnsi="Aptos"/>
          <w:sz w:val="20"/>
        </w:rPr>
        <w:t>ne-off volunteering, such as walking with a class to the park, swimming pool or an event, is permitted provided the volunteer is not alone with children and remains visible to the class teacher.</w:t>
      </w:r>
    </w:p>
    <w:p w:rsidRPr="00F22718" w:rsidR="00D23633" w:rsidP="00B8047D" w:rsidRDefault="00D23633" w14:paraId="655ABC90" w14:textId="77777777">
      <w:pPr>
        <w:pStyle w:val="ListParagraph"/>
        <w:jc w:val="both"/>
        <w:rPr>
          <w:rFonts w:ascii="Aptos" w:hAnsi="Aptos"/>
          <w:sz w:val="20"/>
        </w:rPr>
      </w:pPr>
    </w:p>
    <w:p w:rsidRPr="00F22718" w:rsidR="00B41284" w:rsidP="00AB1F8A" w:rsidRDefault="00B41284" w14:paraId="6DB8DF0C" w14:textId="638D4C0F">
      <w:pPr>
        <w:pStyle w:val="ListParagraph"/>
        <w:numPr>
          <w:ilvl w:val="1"/>
          <w:numId w:val="3"/>
        </w:numPr>
        <w:ind w:left="426"/>
        <w:jc w:val="both"/>
        <w:rPr>
          <w:rFonts w:asciiTheme="minorHAnsi" w:hAnsiTheme="minorHAnsi"/>
          <w:szCs w:val="24"/>
        </w:rPr>
      </w:pPr>
      <w:r w:rsidRPr="00F22718">
        <w:rPr>
          <w:rFonts w:asciiTheme="minorHAnsi" w:hAnsiTheme="minorHAnsi"/>
          <w:szCs w:val="24"/>
        </w:rPr>
        <w:t>School Gates</w:t>
      </w:r>
    </w:p>
    <w:p w:rsidRPr="00F22718" w:rsidR="004D6F5B" w:rsidP="00AB1F8A" w:rsidRDefault="004D6F5B" w14:paraId="17D9D2FE" w14:textId="358AD135">
      <w:pPr>
        <w:pStyle w:val="ListParagraph"/>
        <w:numPr>
          <w:ilvl w:val="0"/>
          <w:numId w:val="10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 xml:space="preserve">P1 to P3 pupils should enter </w:t>
      </w:r>
      <w:r w:rsidRPr="00F22718">
        <w:rPr>
          <w:rFonts w:ascii="Aptos" w:hAnsi="Aptos"/>
          <w:sz w:val="20"/>
        </w:rPr>
        <w:t>via the</w:t>
      </w:r>
      <w:r w:rsidRPr="00F22718">
        <w:rPr>
          <w:rFonts w:ascii="Aptos" w:hAnsi="Aptos"/>
          <w:sz w:val="20"/>
        </w:rPr>
        <w:t xml:space="preserve"> front gate by the school office, with P3 pupils then walking to their line-up point.</w:t>
      </w:r>
    </w:p>
    <w:p w:rsidRPr="00F22718" w:rsidR="004D6F5B" w:rsidP="00AB1F8A" w:rsidRDefault="004D6F5B" w14:paraId="1D31782E" w14:textId="6442C257">
      <w:pPr>
        <w:pStyle w:val="ListParagraph"/>
        <w:numPr>
          <w:ilvl w:val="0"/>
          <w:numId w:val="10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P4 and P5 pupils should use the front gate nearest Ms Borrowman’s office</w:t>
      </w:r>
      <w:r w:rsidRPr="00F22718" w:rsidR="00FB64D8">
        <w:rPr>
          <w:rFonts w:ascii="Aptos" w:hAnsi="Aptos"/>
          <w:sz w:val="20"/>
        </w:rPr>
        <w:t>.</w:t>
      </w:r>
    </w:p>
    <w:p w:rsidRPr="00F22718" w:rsidR="003E6949" w:rsidP="00AB1F8A" w:rsidRDefault="00AB1F8A" w14:paraId="25406CF8" w14:textId="77777777">
      <w:pPr>
        <w:pStyle w:val="ListParagraph"/>
        <w:numPr>
          <w:ilvl w:val="0"/>
          <w:numId w:val="10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P6 and P7 pupils should enter by the side gate only.</w:t>
      </w:r>
    </w:p>
    <w:p w:rsidRPr="00F22718" w:rsidR="003E6949" w:rsidP="00AB1F8A" w:rsidRDefault="00AB1F8A" w14:paraId="19986A05" w14:textId="4C13F1E5">
      <w:pPr>
        <w:pStyle w:val="ListParagraph"/>
        <w:numPr>
          <w:ilvl w:val="0"/>
          <w:numId w:val="10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 xml:space="preserve">Parents </w:t>
      </w:r>
      <w:r w:rsidRPr="00F22718" w:rsidR="00D963C7">
        <w:rPr>
          <w:rFonts w:ascii="Aptos" w:hAnsi="Aptos"/>
          <w:sz w:val="20"/>
        </w:rPr>
        <w:t>to be</w:t>
      </w:r>
      <w:r w:rsidRPr="00F22718">
        <w:rPr>
          <w:rFonts w:ascii="Aptos" w:hAnsi="Aptos"/>
          <w:sz w:val="20"/>
        </w:rPr>
        <w:t xml:space="preserve"> reminded not to stand close to the school gates so pupils can enter safely and congestion is reduced.</w:t>
      </w:r>
    </w:p>
    <w:p w:rsidRPr="00F22718" w:rsidR="0010571F" w:rsidP="00AB1F8A" w:rsidRDefault="0010571F" w14:paraId="32C7F6B0" w14:textId="11609A37">
      <w:pPr>
        <w:pStyle w:val="ListParagraph"/>
        <w:numPr>
          <w:ilvl w:val="0"/>
          <w:numId w:val="10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 xml:space="preserve">No parking </w:t>
      </w:r>
      <w:r w:rsidRPr="00F22718" w:rsidR="005632C9">
        <w:rPr>
          <w:rFonts w:ascii="Aptos" w:hAnsi="Aptos"/>
          <w:sz w:val="20"/>
        </w:rPr>
        <w:t>of cars outside the gates, double parking or on zigzag lines.</w:t>
      </w:r>
    </w:p>
    <w:p w:rsidRPr="00F22718" w:rsidR="003E6949" w:rsidP="00AB1F8A" w:rsidRDefault="00AB1F8A" w14:paraId="3E16B6E8" w14:textId="77777777">
      <w:pPr>
        <w:pStyle w:val="ListParagraph"/>
        <w:numPr>
          <w:ilvl w:val="0"/>
          <w:numId w:val="10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The Junior Road Safety Officers are running a banner and mascot competition, with a proposed slogan of “even if you’re late, don’t park near the gate”.</w:t>
      </w:r>
    </w:p>
    <w:p w:rsidRPr="00F22718" w:rsidR="00E071C8" w:rsidP="00B8047D" w:rsidRDefault="00E071C8" w14:paraId="5D4DDE6E" w14:textId="77777777">
      <w:pPr>
        <w:pStyle w:val="ListParagraph"/>
        <w:jc w:val="both"/>
        <w:rPr>
          <w:rFonts w:ascii="Aptos" w:hAnsi="Aptos"/>
          <w:sz w:val="20"/>
        </w:rPr>
      </w:pPr>
    </w:p>
    <w:p w:rsidRPr="00F22718" w:rsidR="00BB4DF2" w:rsidP="00AB1F8A" w:rsidRDefault="00BB4DF2" w14:paraId="33B62C88" w14:textId="0F5B1893">
      <w:pPr>
        <w:pStyle w:val="ListParagraph"/>
        <w:numPr>
          <w:ilvl w:val="1"/>
          <w:numId w:val="3"/>
        </w:numPr>
        <w:ind w:left="426"/>
        <w:jc w:val="both"/>
        <w:rPr>
          <w:rFonts w:asciiTheme="minorHAnsi" w:hAnsiTheme="minorHAnsi"/>
          <w:szCs w:val="24"/>
        </w:rPr>
      </w:pPr>
      <w:r w:rsidRPr="00F22718">
        <w:rPr>
          <w:rFonts w:asciiTheme="minorHAnsi" w:hAnsiTheme="minorHAnsi"/>
          <w:szCs w:val="24"/>
        </w:rPr>
        <w:t>School Lunches</w:t>
      </w:r>
    </w:p>
    <w:p w:rsidRPr="00F22718" w:rsidR="003E6949" w:rsidP="00AB1F8A" w:rsidRDefault="00AB1F8A" w14:paraId="7C764C22" w14:textId="6474E67B">
      <w:pPr>
        <w:pStyle w:val="ListParagraph"/>
        <w:numPr>
          <w:ilvl w:val="0"/>
          <w:numId w:val="11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 xml:space="preserve">Parents with queries about school lunches should email the school office, marking the email </w:t>
      </w:r>
      <w:r w:rsidRPr="00F22718" w:rsidR="0040649A">
        <w:rPr>
          <w:rFonts w:ascii="Aptos" w:hAnsi="Aptos"/>
          <w:sz w:val="20"/>
        </w:rPr>
        <w:t>FAO</w:t>
      </w:r>
      <w:r w:rsidRPr="00F22718">
        <w:rPr>
          <w:rFonts w:ascii="Aptos" w:hAnsi="Aptos"/>
          <w:sz w:val="20"/>
        </w:rPr>
        <w:t xml:space="preserve"> of the catering team, so that it can be forwarded to the correct contact.</w:t>
      </w:r>
    </w:p>
    <w:p w:rsidRPr="00F22718" w:rsidR="003E6949" w:rsidP="00AB1F8A" w:rsidRDefault="00AB1F8A" w14:paraId="2CF46BCF" w14:textId="75DB877A">
      <w:pPr>
        <w:pStyle w:val="ListParagraph"/>
        <w:numPr>
          <w:ilvl w:val="0"/>
          <w:numId w:val="11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It was noted that packed lunches now include rolls rather than sandwiches and that cream crackers are no longer included on the current menu</w:t>
      </w:r>
      <w:r w:rsidRPr="00F22718" w:rsidR="00B93720">
        <w:rPr>
          <w:rFonts w:ascii="Aptos" w:hAnsi="Aptos"/>
          <w:sz w:val="20"/>
        </w:rPr>
        <w:t xml:space="preserve"> rotation</w:t>
      </w:r>
      <w:r w:rsidRPr="00F22718">
        <w:rPr>
          <w:rFonts w:ascii="Aptos" w:hAnsi="Aptos"/>
          <w:sz w:val="20"/>
        </w:rPr>
        <w:t xml:space="preserve">. </w:t>
      </w:r>
    </w:p>
    <w:p w:rsidRPr="00F22718" w:rsidR="003E6949" w:rsidP="00AB1F8A" w:rsidRDefault="00AB1F8A" w14:paraId="734E44C7" w14:textId="77777777">
      <w:pPr>
        <w:pStyle w:val="ListParagraph"/>
        <w:numPr>
          <w:ilvl w:val="0"/>
          <w:numId w:val="11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ParentPay for new P1 families was understood</w:t>
      </w:r>
      <w:r w:rsidRPr="00F22718">
        <w:rPr>
          <w:rFonts w:ascii="Aptos" w:hAnsi="Aptos"/>
          <w:sz w:val="20"/>
        </w:rPr>
        <w:t xml:space="preserve"> to now be working and parents were reminded to book lunches through ParentPay.</w:t>
      </w:r>
    </w:p>
    <w:p w:rsidRPr="00F22718" w:rsidR="00B93720" w:rsidP="00B8047D" w:rsidRDefault="00B93720" w14:paraId="38252163" w14:textId="77777777">
      <w:pPr>
        <w:pStyle w:val="ListParagraph"/>
        <w:jc w:val="both"/>
        <w:rPr>
          <w:rFonts w:ascii="Aptos" w:hAnsi="Aptos"/>
          <w:sz w:val="20"/>
        </w:rPr>
      </w:pPr>
    </w:p>
    <w:p w:rsidRPr="00F22718" w:rsidR="00B93720" w:rsidP="00AB1F8A" w:rsidRDefault="00B93720" w14:paraId="2B932536" w14:textId="2A056898">
      <w:pPr>
        <w:pStyle w:val="ListParagraph"/>
        <w:numPr>
          <w:ilvl w:val="1"/>
          <w:numId w:val="3"/>
        </w:numPr>
        <w:ind w:left="426"/>
        <w:jc w:val="both"/>
        <w:rPr>
          <w:rFonts w:asciiTheme="minorHAnsi" w:hAnsiTheme="minorHAnsi"/>
          <w:szCs w:val="24"/>
        </w:rPr>
      </w:pPr>
      <w:r w:rsidRPr="00F22718">
        <w:rPr>
          <w:rFonts w:asciiTheme="minorHAnsi" w:hAnsiTheme="minorHAnsi"/>
          <w:szCs w:val="24"/>
        </w:rPr>
        <w:t>Playgroup Update</w:t>
      </w:r>
    </w:p>
    <w:p w:rsidRPr="00F22718" w:rsidR="003E6949" w:rsidP="00AB1F8A" w:rsidRDefault="00AB1F8A" w14:paraId="168B5FF1" w14:textId="1D4F18BA">
      <w:pPr>
        <w:pStyle w:val="ListParagraph"/>
        <w:numPr>
          <w:ilvl w:val="0"/>
          <w:numId w:val="12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T</w:t>
      </w:r>
      <w:r w:rsidRPr="00F22718">
        <w:rPr>
          <w:rFonts w:ascii="Aptos" w:hAnsi="Aptos"/>
          <w:sz w:val="20"/>
        </w:rPr>
        <w:t>he front playground play structure has been delayed due to materials and installation requirements.</w:t>
      </w:r>
      <w:r w:rsidRPr="00F22718" w:rsidR="000B5135">
        <w:rPr>
          <w:rFonts w:ascii="Aptos" w:hAnsi="Aptos"/>
          <w:sz w:val="20"/>
        </w:rPr>
        <w:t xml:space="preserve"> I</w:t>
      </w:r>
      <w:r w:rsidRPr="00F22718">
        <w:rPr>
          <w:rFonts w:ascii="Aptos" w:hAnsi="Aptos"/>
          <w:sz w:val="20"/>
        </w:rPr>
        <w:t xml:space="preserve">nstallation will take place during </w:t>
      </w:r>
      <w:r w:rsidRPr="00F22718" w:rsidR="006A677A">
        <w:rPr>
          <w:rFonts w:ascii="Aptos" w:hAnsi="Aptos"/>
          <w:sz w:val="20"/>
        </w:rPr>
        <w:t>during the October break.</w:t>
      </w:r>
    </w:p>
    <w:p w:rsidRPr="00F22718" w:rsidR="003E6949" w:rsidP="00AB1F8A" w:rsidRDefault="006A677A" w14:paraId="08128BF9" w14:textId="13DA2D8C">
      <w:pPr>
        <w:pStyle w:val="ListParagraph"/>
        <w:numPr>
          <w:ilvl w:val="0"/>
          <w:numId w:val="12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I</w:t>
      </w:r>
      <w:r w:rsidRPr="00F22718" w:rsidR="00AB1F8A">
        <w:rPr>
          <w:rFonts w:ascii="Aptos" w:hAnsi="Aptos"/>
          <w:sz w:val="20"/>
        </w:rPr>
        <w:t>mprovements to the front playground garden area, including planting and aesthetic improvements</w:t>
      </w:r>
      <w:r w:rsidRPr="00F22718" w:rsidR="005650A4">
        <w:rPr>
          <w:rFonts w:ascii="Aptos" w:hAnsi="Aptos"/>
          <w:sz w:val="20"/>
        </w:rPr>
        <w:t xml:space="preserve"> delayed as a</w:t>
      </w:r>
      <w:r w:rsidRPr="00F22718" w:rsidR="00AB1F8A">
        <w:rPr>
          <w:rFonts w:ascii="Aptos" w:hAnsi="Aptos"/>
          <w:sz w:val="20"/>
        </w:rPr>
        <w:t>ccess over the summer had not been possible.</w:t>
      </w:r>
    </w:p>
    <w:p w:rsidRPr="00F22718" w:rsidR="003E6949" w:rsidP="00AB1F8A" w:rsidRDefault="00AB1F8A" w14:paraId="6AF13B2D" w14:textId="6E8624B9">
      <w:pPr>
        <w:pStyle w:val="ListParagraph"/>
        <w:numPr>
          <w:ilvl w:val="0"/>
          <w:numId w:val="12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The Treasurer requested a clear summary of what had already been agreed, what funding was still required and what needed to be approved before Ms Borrowman leaves.</w:t>
      </w:r>
      <w:r w:rsidRPr="00F22718" w:rsidR="005F00B8">
        <w:rPr>
          <w:rFonts w:ascii="Aptos" w:hAnsi="Aptos"/>
          <w:sz w:val="20"/>
        </w:rPr>
        <w:t xml:space="preserve"> </w:t>
      </w:r>
      <w:r w:rsidRPr="00F22718" w:rsidR="005044C3">
        <w:rPr>
          <w:rFonts w:ascii="Aptos" w:hAnsi="Aptos"/>
          <w:sz w:val="20"/>
        </w:rPr>
        <w:t>(</w:t>
      </w:r>
      <w:r w:rsidRPr="00F22718">
        <w:rPr>
          <w:rFonts w:ascii="Aptos" w:hAnsi="Aptos"/>
          <w:sz w:val="20"/>
        </w:rPr>
        <w:t>Action: Ms Borrowman, Ms Cunningham and the Treasurer to clarify approved and outstanding playground/garden funding and payment arrangements</w:t>
      </w:r>
      <w:r w:rsidRPr="00F22718" w:rsidR="005044C3">
        <w:rPr>
          <w:rFonts w:ascii="Aptos" w:hAnsi="Aptos"/>
          <w:sz w:val="20"/>
        </w:rPr>
        <w:t>.)</w:t>
      </w:r>
    </w:p>
    <w:p w:rsidRPr="00F22718" w:rsidR="005044C3" w:rsidP="00B8047D" w:rsidRDefault="005044C3" w14:paraId="2F2493D3" w14:textId="77777777">
      <w:pPr>
        <w:pStyle w:val="ListParagraph"/>
        <w:jc w:val="both"/>
        <w:rPr>
          <w:rFonts w:ascii="Aptos" w:hAnsi="Aptos"/>
          <w:sz w:val="20"/>
        </w:rPr>
      </w:pPr>
    </w:p>
    <w:p w:rsidRPr="00F22718" w:rsidR="001263EC" w:rsidP="00AB1F8A" w:rsidRDefault="00683BC9" w14:paraId="08B10743" w14:textId="4DE4C823">
      <w:pPr>
        <w:pStyle w:val="ListParagraph"/>
        <w:numPr>
          <w:ilvl w:val="0"/>
          <w:numId w:val="3"/>
        </w:numPr>
        <w:ind w:left="360"/>
        <w:jc w:val="both"/>
        <w:rPr>
          <w:rFonts w:asciiTheme="minorHAnsi" w:hAnsiTheme="minorHAnsi"/>
          <w:b/>
          <w:bCs/>
          <w:szCs w:val="24"/>
        </w:rPr>
      </w:pPr>
      <w:r w:rsidRPr="00F22718">
        <w:rPr>
          <w:rFonts w:asciiTheme="minorHAnsi" w:hAnsiTheme="minorHAnsi"/>
          <w:b/>
          <w:bCs/>
          <w:szCs w:val="24"/>
        </w:rPr>
        <w:t xml:space="preserve">Parent forum feedback – </w:t>
      </w:r>
      <w:r w:rsidRPr="00F22718" w:rsidR="00272F22">
        <w:rPr>
          <w:rFonts w:asciiTheme="minorHAnsi" w:hAnsiTheme="minorHAnsi"/>
          <w:b/>
          <w:bCs/>
          <w:szCs w:val="24"/>
        </w:rPr>
        <w:t>Chair</w:t>
      </w:r>
    </w:p>
    <w:p w:rsidRPr="00F22718" w:rsidR="00984226" w:rsidP="00AB1F8A" w:rsidRDefault="00984226" w14:paraId="2030587C" w14:textId="533E6605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The Chair confirmed that the main matters raised through the parent forum had been covered during the Headteacher update</w:t>
      </w:r>
      <w:r w:rsidRPr="00F22718" w:rsidR="00C956FF">
        <w:rPr>
          <w:rFonts w:ascii="Aptos" w:hAnsi="Aptos"/>
          <w:sz w:val="20"/>
        </w:rPr>
        <w:t>.</w:t>
      </w:r>
    </w:p>
    <w:p w:rsidRPr="00F22718" w:rsidR="001263EC" w:rsidP="00AB1F8A" w:rsidRDefault="00C956FF" w14:paraId="35E4B1EF" w14:textId="051ABCEC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T-shirt sizing for P1 pupils</w:t>
      </w:r>
      <w:r w:rsidRPr="00F22718" w:rsidR="00FD762B">
        <w:rPr>
          <w:rFonts w:ascii="Aptos" w:hAnsi="Aptos"/>
          <w:sz w:val="20"/>
        </w:rPr>
        <w:t>:</w:t>
      </w:r>
      <w:r w:rsidRPr="00F22718">
        <w:rPr>
          <w:rFonts w:ascii="Aptos" w:hAnsi="Aptos"/>
          <w:sz w:val="20"/>
        </w:rPr>
        <w:t xml:space="preserve"> </w:t>
      </w:r>
      <w:r w:rsidRPr="00F22718" w:rsidR="00984226">
        <w:rPr>
          <w:rFonts w:ascii="Aptos" w:hAnsi="Aptos"/>
          <w:sz w:val="20"/>
        </w:rPr>
        <w:t xml:space="preserve">parents </w:t>
      </w:r>
      <w:r w:rsidRPr="00F22718">
        <w:rPr>
          <w:rFonts w:ascii="Aptos" w:hAnsi="Aptos"/>
          <w:sz w:val="20"/>
        </w:rPr>
        <w:t>could</w:t>
      </w:r>
      <w:r w:rsidRPr="00F22718" w:rsidR="00984226">
        <w:rPr>
          <w:rFonts w:ascii="Aptos" w:hAnsi="Aptos"/>
          <w:sz w:val="20"/>
        </w:rPr>
        <w:t xml:space="preserve"> contact the school if an alternative size i</w:t>
      </w:r>
      <w:r w:rsidRPr="00F22718" w:rsidR="003A47FB">
        <w:rPr>
          <w:rFonts w:ascii="Aptos" w:hAnsi="Aptos"/>
          <w:sz w:val="20"/>
        </w:rPr>
        <w:t>s</w:t>
      </w:r>
      <w:r w:rsidRPr="00F22718" w:rsidR="00984226">
        <w:rPr>
          <w:rFonts w:ascii="Aptos" w:hAnsi="Aptos"/>
          <w:sz w:val="20"/>
        </w:rPr>
        <w:t xml:space="preserve"> required.</w:t>
      </w:r>
    </w:p>
    <w:p w:rsidRPr="00F22718" w:rsidR="008D7A08" w:rsidP="00AB1F8A" w:rsidRDefault="00AB1F8A" w14:paraId="193A1608" w14:textId="77777777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P</w:t>
      </w:r>
      <w:r w:rsidRPr="00F22718">
        <w:rPr>
          <w:rFonts w:ascii="Aptos" w:hAnsi="Aptos"/>
          <w:sz w:val="20"/>
        </w:rPr>
        <w:t>ersonal devices in schools</w:t>
      </w:r>
      <w:r w:rsidRPr="00F22718" w:rsidR="00FD762B">
        <w:rPr>
          <w:rFonts w:ascii="Aptos" w:hAnsi="Aptos"/>
          <w:sz w:val="20"/>
        </w:rPr>
        <w:t xml:space="preserve">: </w:t>
      </w:r>
    </w:p>
    <w:p w:rsidRPr="00F22718" w:rsidR="00CB212F" w:rsidP="00AB1F8A" w:rsidRDefault="00AB1F8A" w14:paraId="4E83DFCB" w14:textId="115C33C0">
      <w:pPr>
        <w:pStyle w:val="ListParagraph"/>
        <w:numPr>
          <w:ilvl w:val="1"/>
          <w:numId w:val="13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Ms Borrowman confirmed that Roseburn</w:t>
      </w:r>
      <w:r w:rsidRPr="00F22718">
        <w:rPr>
          <w:rFonts w:ascii="Aptos" w:hAnsi="Aptos"/>
          <w:sz w:val="20"/>
        </w:rPr>
        <w:t xml:space="preserve"> ha</w:t>
      </w:r>
      <w:r w:rsidRPr="00F22718" w:rsidR="00FD762B">
        <w:rPr>
          <w:rFonts w:ascii="Aptos" w:hAnsi="Aptos"/>
          <w:sz w:val="20"/>
        </w:rPr>
        <w:t>d</w:t>
      </w:r>
      <w:r w:rsidRPr="00F22718">
        <w:rPr>
          <w:rFonts w:ascii="Aptos" w:hAnsi="Aptos"/>
          <w:sz w:val="20"/>
        </w:rPr>
        <w:t xml:space="preserve"> a mobile phone policy aligned with the learning community. Phones must be switched off on entry, handed into a locked box and returned at the end of the day. Pupils should not switch phones on until they have left the school gates.</w:t>
      </w:r>
    </w:p>
    <w:p w:rsidRPr="00F22718" w:rsidR="003E6949" w:rsidP="00AB1F8A" w:rsidRDefault="00AB1F8A" w14:paraId="05D11F66" w14:textId="09AD0ACC">
      <w:pPr>
        <w:pStyle w:val="ListParagraph"/>
        <w:numPr>
          <w:ilvl w:val="1"/>
          <w:numId w:val="13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Smart watches capable of communication should be placed into school or aeroplane mode during the school day.</w:t>
      </w:r>
    </w:p>
    <w:p w:rsidRPr="00F22718" w:rsidR="003E6949" w:rsidP="00AB1F8A" w:rsidRDefault="00AB1F8A" w14:paraId="579EF936" w14:textId="77777777">
      <w:pPr>
        <w:pStyle w:val="ListParagraph"/>
        <w:numPr>
          <w:ilvl w:val="1"/>
          <w:numId w:val="13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T</w:t>
      </w:r>
      <w:r w:rsidRPr="00F22718">
        <w:rPr>
          <w:rFonts w:ascii="Aptos" w:hAnsi="Aptos"/>
          <w:sz w:val="20"/>
        </w:rPr>
        <w:t>he school has iPads and laptops available for learning. P6 and P7 have one-to-one iPads in school, and other classes have access to shared iPads and laptop resources. These devices do not go home.</w:t>
      </w:r>
    </w:p>
    <w:p w:rsidRPr="00F22718" w:rsidR="003E6949" w:rsidP="00AB1F8A" w:rsidRDefault="00AB1F8A" w14:paraId="0B762322" w14:textId="0803D23C">
      <w:pPr>
        <w:pStyle w:val="ListParagraph"/>
        <w:numPr>
          <w:ilvl w:val="1"/>
          <w:numId w:val="13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Where pupils require technology for ASN, health or care reasons, this is considered individually</w:t>
      </w:r>
      <w:r w:rsidRPr="00F22718" w:rsidR="00887F06">
        <w:rPr>
          <w:rFonts w:ascii="Aptos" w:hAnsi="Aptos"/>
          <w:sz w:val="20"/>
        </w:rPr>
        <w:t>,</w:t>
      </w:r>
      <w:r w:rsidRPr="00F22718">
        <w:rPr>
          <w:rFonts w:ascii="Aptos" w:hAnsi="Aptos"/>
          <w:sz w:val="20"/>
        </w:rPr>
        <w:t xml:space="preserve"> documented as appropriate</w:t>
      </w:r>
      <w:r w:rsidRPr="00F22718" w:rsidR="00887F06">
        <w:rPr>
          <w:rFonts w:ascii="Aptos" w:hAnsi="Aptos"/>
          <w:sz w:val="20"/>
        </w:rPr>
        <w:t xml:space="preserve"> </w:t>
      </w:r>
      <w:r w:rsidRPr="00F22718">
        <w:rPr>
          <w:rFonts w:ascii="Aptos" w:hAnsi="Aptos"/>
          <w:sz w:val="20"/>
        </w:rPr>
        <w:t>and managed by adults rather than giving</w:t>
      </w:r>
      <w:r w:rsidRPr="00F22718">
        <w:rPr>
          <w:rFonts w:ascii="Aptos" w:hAnsi="Aptos"/>
          <w:sz w:val="20"/>
        </w:rPr>
        <w:t xml:space="preserve"> pupil access to a device.</w:t>
      </w:r>
    </w:p>
    <w:p w:rsidRPr="00F22718" w:rsidR="003E6949" w:rsidP="00AB1F8A" w:rsidRDefault="00AB1F8A" w14:paraId="11100DEB" w14:textId="42A5776B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Road safety</w:t>
      </w:r>
      <w:r w:rsidRPr="00F22718" w:rsidR="00887F06">
        <w:rPr>
          <w:rFonts w:ascii="Aptos" w:hAnsi="Aptos"/>
          <w:sz w:val="20"/>
        </w:rPr>
        <w:t>:</w:t>
      </w:r>
      <w:r w:rsidRPr="00F22718">
        <w:rPr>
          <w:rFonts w:ascii="Aptos" w:hAnsi="Aptos"/>
          <w:sz w:val="20"/>
        </w:rPr>
        <w:t xml:space="preserve"> noted as an ongoing city-wide issue.</w:t>
      </w:r>
    </w:p>
    <w:p w:rsidRPr="00F22718" w:rsidR="00184480" w:rsidP="00B8047D" w:rsidRDefault="00184480" w14:paraId="321E0662" w14:textId="77777777">
      <w:pPr>
        <w:pStyle w:val="ListParagraph"/>
        <w:jc w:val="both"/>
        <w:rPr>
          <w:rFonts w:ascii="Aptos" w:hAnsi="Aptos"/>
          <w:sz w:val="20"/>
        </w:rPr>
      </w:pPr>
    </w:p>
    <w:p w:rsidRPr="00F22718" w:rsidR="00727946" w:rsidP="00AB1F8A" w:rsidRDefault="00727946" w14:paraId="50C14E92" w14:textId="71760A1C">
      <w:pPr>
        <w:pStyle w:val="ListParagraph"/>
        <w:numPr>
          <w:ilvl w:val="0"/>
          <w:numId w:val="3"/>
        </w:numPr>
        <w:ind w:left="360"/>
        <w:jc w:val="both"/>
        <w:rPr>
          <w:rFonts w:asciiTheme="minorHAnsi" w:hAnsiTheme="minorHAnsi"/>
          <w:b/>
          <w:bCs/>
          <w:szCs w:val="24"/>
        </w:rPr>
      </w:pPr>
      <w:r w:rsidRPr="00F22718">
        <w:rPr>
          <w:rFonts w:asciiTheme="minorHAnsi" w:hAnsiTheme="minorHAnsi"/>
          <w:b/>
          <w:bCs/>
          <w:szCs w:val="24"/>
        </w:rPr>
        <w:t xml:space="preserve">PTA Update – </w:t>
      </w:r>
      <w:r w:rsidRPr="00F22718">
        <w:rPr>
          <w:rFonts w:asciiTheme="minorHAnsi" w:hAnsiTheme="minorHAnsi"/>
          <w:b/>
          <w:bCs/>
          <w:szCs w:val="24"/>
        </w:rPr>
        <w:t>Jennifer Girvan</w:t>
      </w:r>
    </w:p>
    <w:p w:rsidRPr="00F22718" w:rsidR="00C45999" w:rsidP="00AB1F8A" w:rsidRDefault="00231C71" w14:paraId="724075CB" w14:textId="692CACC9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First</w:t>
      </w:r>
      <w:r w:rsidRPr="00F22718" w:rsidR="00C45999">
        <w:rPr>
          <w:rFonts w:ascii="Aptos" w:hAnsi="Aptos"/>
          <w:sz w:val="20"/>
        </w:rPr>
        <w:t xml:space="preserve"> PTA</w:t>
      </w:r>
      <w:r w:rsidRPr="00F22718">
        <w:rPr>
          <w:rFonts w:ascii="Aptos" w:hAnsi="Aptos"/>
          <w:sz w:val="20"/>
        </w:rPr>
        <w:t xml:space="preserve"> meeting scheduled for 27 August</w:t>
      </w:r>
      <w:r w:rsidRPr="00F22718" w:rsidR="007C3348">
        <w:rPr>
          <w:rFonts w:ascii="Aptos" w:hAnsi="Aptos"/>
          <w:sz w:val="20"/>
        </w:rPr>
        <w:t>.</w:t>
      </w:r>
      <w:r w:rsidRPr="00F22718" w:rsidR="00C45999">
        <w:rPr>
          <w:rFonts w:ascii="Aptos" w:hAnsi="Aptos"/>
          <w:sz w:val="20"/>
        </w:rPr>
        <w:t xml:space="preserve"> i</w:t>
      </w:r>
    </w:p>
    <w:p w:rsidRPr="00F22718" w:rsidR="00C45999" w:rsidP="00AB1F8A" w:rsidRDefault="00C45999" w14:paraId="2DF3EA07" w14:textId="47E00DCC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 xml:space="preserve">Bake Off scheduled for </w:t>
      </w:r>
      <w:r w:rsidRPr="00F22718" w:rsidR="007C3348">
        <w:rPr>
          <w:rFonts w:ascii="Aptos" w:hAnsi="Aptos"/>
          <w:sz w:val="20"/>
        </w:rPr>
        <w:t xml:space="preserve">Friday </w:t>
      </w:r>
      <w:r w:rsidRPr="00F22718" w:rsidR="005C2248">
        <w:rPr>
          <w:rFonts w:ascii="Aptos" w:hAnsi="Aptos"/>
          <w:sz w:val="20"/>
        </w:rPr>
        <w:t>4</w:t>
      </w:r>
      <w:r w:rsidRPr="00F22718" w:rsidR="005C2248">
        <w:rPr>
          <w:rFonts w:ascii="Aptos" w:hAnsi="Aptos"/>
          <w:sz w:val="20"/>
          <w:vertAlign w:val="superscript"/>
        </w:rPr>
        <w:t>th</w:t>
      </w:r>
      <w:r w:rsidRPr="00F22718" w:rsidR="005C2248">
        <w:rPr>
          <w:rFonts w:ascii="Aptos" w:hAnsi="Aptos"/>
          <w:sz w:val="20"/>
        </w:rPr>
        <w:t xml:space="preserve"> September.</w:t>
      </w:r>
    </w:p>
    <w:p w:rsidRPr="00F22718" w:rsidR="00C45999" w:rsidP="00AB1F8A" w:rsidRDefault="00C45999" w14:paraId="0165DCFF" w14:textId="59DFFD34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 xml:space="preserve">Christmas tea towels </w:t>
      </w:r>
      <w:r w:rsidRPr="00F22718" w:rsidR="005C2248">
        <w:rPr>
          <w:rFonts w:ascii="Aptos" w:hAnsi="Aptos"/>
          <w:sz w:val="20"/>
        </w:rPr>
        <w:t>would</w:t>
      </w:r>
      <w:r w:rsidRPr="00F22718">
        <w:rPr>
          <w:rFonts w:ascii="Aptos" w:hAnsi="Aptos"/>
          <w:sz w:val="20"/>
        </w:rPr>
        <w:t xml:space="preserve"> be discussed at the PTA meeting.</w:t>
      </w:r>
    </w:p>
    <w:p w:rsidRPr="00F22718" w:rsidR="00C45999" w:rsidP="00AB1F8A" w:rsidRDefault="00C45999" w14:paraId="3BDBDCEE" w14:textId="4AA4426A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 xml:space="preserve">Volunteers </w:t>
      </w:r>
      <w:r w:rsidRPr="00F22718" w:rsidR="00735ECC">
        <w:rPr>
          <w:rFonts w:ascii="Aptos" w:hAnsi="Aptos"/>
          <w:sz w:val="20"/>
        </w:rPr>
        <w:t>required</w:t>
      </w:r>
      <w:r w:rsidRPr="00F22718">
        <w:rPr>
          <w:rFonts w:ascii="Aptos" w:hAnsi="Aptos"/>
          <w:sz w:val="20"/>
        </w:rPr>
        <w:t xml:space="preserve"> to shadow the current volunteers running the ceilidh and raffle, as those volunteers are P7 parents who will leave the school at the end of the year.</w:t>
      </w:r>
      <w:r w:rsidRPr="00F22718" w:rsidR="00735ECC">
        <w:rPr>
          <w:rFonts w:ascii="Aptos" w:hAnsi="Aptos"/>
          <w:sz w:val="20"/>
        </w:rPr>
        <w:t xml:space="preserve"> </w:t>
      </w:r>
    </w:p>
    <w:p w:rsidRPr="00F22718" w:rsidR="00C45999" w:rsidP="00AB1F8A" w:rsidRDefault="00C45999" w14:paraId="262DC229" w14:textId="206975A3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 xml:space="preserve">The Cheese and Wine evening may be delayed due to redevelopment works at the </w:t>
      </w:r>
      <w:r w:rsidRPr="00F22718" w:rsidR="00E96A26">
        <w:rPr>
          <w:rFonts w:ascii="Aptos" w:hAnsi="Aptos"/>
          <w:sz w:val="20"/>
        </w:rPr>
        <w:t xml:space="preserve">Saughton Hall </w:t>
      </w:r>
      <w:r w:rsidRPr="00F22718">
        <w:rPr>
          <w:rFonts w:ascii="Aptos" w:hAnsi="Aptos"/>
          <w:sz w:val="20"/>
        </w:rPr>
        <w:t>Rec.</w:t>
      </w:r>
    </w:p>
    <w:p w:rsidRPr="00F22718" w:rsidR="00C45999" w:rsidP="00AB1F8A" w:rsidRDefault="00C45999" w14:paraId="447E60E8" w14:textId="3BDE373F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A possible pub quiz</w:t>
      </w:r>
      <w:r w:rsidRPr="00F22718" w:rsidR="0043317A">
        <w:rPr>
          <w:rFonts w:ascii="Aptos" w:hAnsi="Aptos"/>
          <w:sz w:val="20"/>
        </w:rPr>
        <w:t xml:space="preserve"> and </w:t>
      </w:r>
      <w:r w:rsidRPr="00F22718">
        <w:rPr>
          <w:rFonts w:ascii="Aptos" w:hAnsi="Aptos"/>
          <w:sz w:val="20"/>
        </w:rPr>
        <w:t>whisky tasting, was discussed as a future fundraising idea and as a way to encourage wider parent and caregiver involvement.</w:t>
      </w:r>
    </w:p>
    <w:p w:rsidRPr="00F22718" w:rsidR="00904D93" w:rsidP="00B8047D" w:rsidRDefault="00904D93" w14:paraId="4F3E7DCA" w14:textId="77777777">
      <w:pPr>
        <w:jc w:val="both"/>
        <w:rPr>
          <w:rFonts w:asciiTheme="minorHAnsi" w:hAnsiTheme="minorHAnsi"/>
          <w:szCs w:val="24"/>
        </w:rPr>
      </w:pPr>
    </w:p>
    <w:p w:rsidRPr="00F22718" w:rsidR="00683BC9" w:rsidP="00AB1F8A" w:rsidRDefault="00683BC9" w14:paraId="18382839" w14:textId="320609FC">
      <w:pPr>
        <w:pStyle w:val="ListParagraph"/>
        <w:numPr>
          <w:ilvl w:val="0"/>
          <w:numId w:val="3"/>
        </w:numPr>
        <w:ind w:left="360"/>
        <w:jc w:val="both"/>
        <w:rPr>
          <w:rFonts w:asciiTheme="minorHAnsi" w:hAnsiTheme="minorHAnsi"/>
          <w:b/>
          <w:bCs/>
          <w:szCs w:val="24"/>
        </w:rPr>
      </w:pPr>
      <w:r w:rsidRPr="00F22718">
        <w:rPr>
          <w:rFonts w:asciiTheme="minorHAnsi" w:hAnsiTheme="minorHAnsi"/>
          <w:b/>
          <w:bCs/>
          <w:szCs w:val="24"/>
        </w:rPr>
        <w:t xml:space="preserve">After School Committee Update </w:t>
      </w:r>
    </w:p>
    <w:p w:rsidRPr="00F22718" w:rsidR="001263EC" w:rsidP="00B8047D" w:rsidRDefault="001263EC" w14:paraId="251378FF" w14:textId="77777777">
      <w:pPr>
        <w:pStyle w:val="ListParagraph"/>
        <w:ind w:left="360"/>
        <w:jc w:val="both"/>
        <w:rPr>
          <w:rFonts w:asciiTheme="minorHAnsi" w:hAnsiTheme="minorHAnsi"/>
          <w:b/>
          <w:bCs/>
          <w:szCs w:val="24"/>
        </w:rPr>
      </w:pPr>
    </w:p>
    <w:p w:rsidRPr="00F22718" w:rsidR="00FC558A" w:rsidP="00B8047D" w:rsidRDefault="00FC558A" w14:paraId="614DE83A" w14:textId="443FB0C4">
      <w:pPr>
        <w:pStyle w:val="ListParagraph"/>
        <w:ind w:left="360"/>
        <w:jc w:val="both"/>
        <w:rPr>
          <w:rFonts w:asciiTheme="minorHAnsi" w:hAnsiTheme="minorHAnsi"/>
          <w:sz w:val="20"/>
        </w:rPr>
      </w:pPr>
      <w:r w:rsidRPr="00F22718">
        <w:rPr>
          <w:rFonts w:asciiTheme="minorHAnsi" w:hAnsiTheme="minorHAnsi"/>
          <w:sz w:val="20"/>
        </w:rPr>
        <w:t xml:space="preserve">No update received. </w:t>
      </w:r>
    </w:p>
    <w:p w:rsidRPr="00F22718" w:rsidR="00F06F74" w:rsidP="00B8047D" w:rsidRDefault="00F06F74" w14:paraId="0FF20A88" w14:textId="77777777">
      <w:pPr>
        <w:jc w:val="both"/>
        <w:rPr>
          <w:rFonts w:asciiTheme="minorHAnsi" w:hAnsiTheme="minorHAnsi"/>
          <w:b/>
          <w:bCs/>
          <w:szCs w:val="24"/>
        </w:rPr>
      </w:pPr>
    </w:p>
    <w:p w:rsidRPr="00F22718" w:rsidR="00683BC9" w:rsidP="00AB1F8A" w:rsidRDefault="00683BC9" w14:paraId="6B903FE1" w14:textId="77777777">
      <w:pPr>
        <w:pStyle w:val="ListParagraph"/>
        <w:numPr>
          <w:ilvl w:val="0"/>
          <w:numId w:val="3"/>
        </w:numPr>
        <w:ind w:left="360"/>
        <w:jc w:val="both"/>
        <w:rPr>
          <w:rFonts w:asciiTheme="minorHAnsi" w:hAnsiTheme="minorHAnsi"/>
          <w:b/>
          <w:bCs/>
          <w:szCs w:val="24"/>
        </w:rPr>
      </w:pPr>
      <w:r w:rsidRPr="00F22718">
        <w:rPr>
          <w:rFonts w:asciiTheme="minorHAnsi" w:hAnsiTheme="minorHAnsi"/>
          <w:b/>
          <w:bCs/>
          <w:szCs w:val="24"/>
        </w:rPr>
        <w:t>Active Schools Update (if available)</w:t>
      </w:r>
    </w:p>
    <w:p w:rsidRPr="00F22718" w:rsidR="001263EC" w:rsidP="00B8047D" w:rsidRDefault="001263EC" w14:paraId="4A2957F3" w14:textId="77777777">
      <w:pPr>
        <w:pStyle w:val="ListParagraph"/>
        <w:ind w:left="360"/>
        <w:jc w:val="both"/>
        <w:rPr>
          <w:rFonts w:asciiTheme="minorHAnsi" w:hAnsiTheme="minorHAnsi"/>
          <w:b/>
          <w:bCs/>
          <w:szCs w:val="24"/>
        </w:rPr>
      </w:pPr>
    </w:p>
    <w:p w:rsidRPr="00351FDA" w:rsidR="00683BC9" w:rsidP="00B8047D" w:rsidRDefault="00ED2624" w14:paraId="17EF9998" w14:textId="7018767C">
      <w:pPr>
        <w:pStyle w:val="ListParagraph"/>
        <w:ind w:left="360"/>
        <w:jc w:val="both"/>
        <w:rPr>
          <w:rFonts w:asciiTheme="minorHAnsi" w:hAnsiTheme="minorHAnsi"/>
          <w:sz w:val="20"/>
        </w:rPr>
      </w:pPr>
      <w:r w:rsidRPr="00351FDA">
        <w:rPr>
          <w:rFonts w:asciiTheme="minorHAnsi" w:hAnsiTheme="minorHAnsi"/>
          <w:sz w:val="20"/>
        </w:rPr>
        <w:t>No Update received</w:t>
      </w:r>
    </w:p>
    <w:p w:rsidRPr="00F22718" w:rsidR="00ED2624" w:rsidP="00B8047D" w:rsidRDefault="00ED2624" w14:paraId="3CA1A2D6" w14:textId="77777777">
      <w:pPr>
        <w:pStyle w:val="ListParagraph"/>
        <w:ind w:left="360"/>
        <w:jc w:val="both"/>
        <w:rPr>
          <w:rFonts w:asciiTheme="minorHAnsi" w:hAnsiTheme="minorHAnsi"/>
          <w:b/>
          <w:bCs/>
          <w:szCs w:val="24"/>
        </w:rPr>
      </w:pPr>
    </w:p>
    <w:p w:rsidRPr="00F22718" w:rsidR="00683BC9" w:rsidP="00AB1F8A" w:rsidRDefault="00683BC9" w14:paraId="5DE423A0" w14:textId="77777777">
      <w:pPr>
        <w:pStyle w:val="ListParagraph"/>
        <w:numPr>
          <w:ilvl w:val="0"/>
          <w:numId w:val="3"/>
        </w:numPr>
        <w:ind w:left="360"/>
        <w:jc w:val="both"/>
        <w:rPr>
          <w:rFonts w:asciiTheme="minorHAnsi" w:hAnsiTheme="minorHAnsi"/>
          <w:b/>
          <w:bCs/>
          <w:szCs w:val="24"/>
        </w:rPr>
      </w:pPr>
      <w:r w:rsidRPr="00F22718">
        <w:rPr>
          <w:rFonts w:asciiTheme="minorHAnsi" w:hAnsiTheme="minorHAnsi"/>
          <w:b/>
          <w:bCs/>
          <w:szCs w:val="24"/>
        </w:rPr>
        <w:t>Council Update (if available)</w:t>
      </w:r>
    </w:p>
    <w:p w:rsidRPr="00F22718" w:rsidR="00756948" w:rsidP="00B8047D" w:rsidRDefault="00756948" w14:paraId="031B2AA5" w14:textId="77777777">
      <w:pPr>
        <w:jc w:val="both"/>
        <w:rPr>
          <w:rFonts w:asciiTheme="minorHAnsi" w:hAnsiTheme="minorHAnsi"/>
          <w:szCs w:val="24"/>
        </w:rPr>
      </w:pPr>
    </w:p>
    <w:p w:rsidRPr="00351FDA" w:rsidR="00756948" w:rsidP="00B8047D" w:rsidRDefault="00756948" w14:paraId="1E0220EE" w14:textId="5E6FD3BF">
      <w:pPr>
        <w:pStyle w:val="ListParagraph"/>
        <w:ind w:left="360"/>
        <w:jc w:val="both"/>
        <w:rPr>
          <w:rFonts w:asciiTheme="minorHAnsi" w:hAnsiTheme="minorHAnsi"/>
          <w:sz w:val="20"/>
        </w:rPr>
      </w:pPr>
      <w:r w:rsidRPr="00351FDA">
        <w:rPr>
          <w:rFonts w:asciiTheme="minorHAnsi" w:hAnsiTheme="minorHAnsi"/>
          <w:sz w:val="20"/>
        </w:rPr>
        <w:t>No Update received</w:t>
      </w:r>
    </w:p>
    <w:p w:rsidRPr="00F22718" w:rsidR="00683BC9" w:rsidP="00B8047D" w:rsidRDefault="00683BC9" w14:paraId="14378EF0" w14:textId="77777777">
      <w:pPr>
        <w:jc w:val="both"/>
        <w:rPr>
          <w:rFonts w:asciiTheme="minorHAnsi" w:hAnsiTheme="minorHAnsi"/>
          <w:b/>
          <w:bCs/>
          <w:szCs w:val="24"/>
        </w:rPr>
      </w:pPr>
    </w:p>
    <w:p w:rsidRPr="00F22718" w:rsidR="00683BC9" w:rsidP="00AB1F8A" w:rsidRDefault="00683BC9" w14:paraId="3273508D" w14:textId="77777777">
      <w:pPr>
        <w:pStyle w:val="ListParagraph"/>
        <w:numPr>
          <w:ilvl w:val="0"/>
          <w:numId w:val="3"/>
        </w:numPr>
        <w:ind w:left="360"/>
        <w:jc w:val="both"/>
        <w:rPr>
          <w:rFonts w:asciiTheme="minorHAnsi" w:hAnsiTheme="minorHAnsi"/>
          <w:b/>
          <w:bCs/>
          <w:szCs w:val="24"/>
        </w:rPr>
      </w:pPr>
      <w:r w:rsidRPr="00F22718">
        <w:rPr>
          <w:rFonts w:asciiTheme="minorHAnsi" w:hAnsiTheme="minorHAnsi"/>
          <w:b/>
          <w:bCs/>
          <w:szCs w:val="24"/>
        </w:rPr>
        <w:t>AOB</w:t>
      </w:r>
    </w:p>
    <w:p w:rsidRPr="00F22718" w:rsidR="00FC558A" w:rsidP="00B8047D" w:rsidRDefault="00FC558A" w14:paraId="408CBDDB" w14:textId="6140C97F">
      <w:pPr>
        <w:jc w:val="both"/>
        <w:rPr>
          <w:rFonts w:asciiTheme="minorHAnsi" w:hAnsiTheme="minorHAnsi"/>
          <w:szCs w:val="24"/>
        </w:rPr>
      </w:pPr>
    </w:p>
    <w:p w:rsidRPr="00F22718" w:rsidR="00C45999" w:rsidP="00AB1F8A" w:rsidRDefault="00C45999" w14:paraId="6E4D9CC6" w14:textId="77777777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A potential parent WhatsApp community was discussed as a way to consolidate parent communications. It was noted that this would not be school-run or school-endorsed, but could help parents access key updates more easily.</w:t>
      </w:r>
    </w:p>
    <w:p w:rsidRPr="00F22718" w:rsidR="00C45999" w:rsidP="00AB1F8A" w:rsidRDefault="0064341D" w14:paraId="32843943" w14:textId="29F140AC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 xml:space="preserve">P1 to P3 </w:t>
      </w:r>
      <w:r w:rsidRPr="00F22718" w:rsidR="00C45999">
        <w:rPr>
          <w:rFonts w:ascii="Aptos" w:hAnsi="Aptos"/>
          <w:sz w:val="20"/>
        </w:rPr>
        <w:t>Saturday football sessions at Roseburn Park were highlighted. Sessions run from 10.00am to 11.00am</w:t>
      </w:r>
      <w:r w:rsidRPr="00F22718" w:rsidR="00DC790F">
        <w:rPr>
          <w:rFonts w:ascii="Aptos" w:hAnsi="Aptos"/>
          <w:sz w:val="20"/>
        </w:rPr>
        <w:t xml:space="preserve">. </w:t>
      </w:r>
      <w:r w:rsidRPr="00F22718" w:rsidR="00C45999">
        <w:rPr>
          <w:rFonts w:ascii="Aptos" w:hAnsi="Aptos"/>
          <w:sz w:val="20"/>
        </w:rPr>
        <w:t xml:space="preserve">P2 pupils are encouraged to attend to balance numbers. </w:t>
      </w:r>
      <w:r w:rsidRPr="00F22718" w:rsidR="00DC790F">
        <w:rPr>
          <w:rFonts w:ascii="Aptos" w:hAnsi="Aptos"/>
          <w:sz w:val="20"/>
        </w:rPr>
        <w:t>(</w:t>
      </w:r>
      <w:r w:rsidRPr="00F22718" w:rsidR="00C45999">
        <w:rPr>
          <w:rFonts w:ascii="Aptos" w:hAnsi="Aptos"/>
          <w:b/>
          <w:bCs/>
          <w:sz w:val="20"/>
        </w:rPr>
        <w:t>Action</w:t>
      </w:r>
      <w:r w:rsidRPr="00F22718" w:rsidR="00C45999">
        <w:rPr>
          <w:rFonts w:ascii="Aptos" w:hAnsi="Aptos"/>
          <w:sz w:val="20"/>
        </w:rPr>
        <w:t xml:space="preserve">: </w:t>
      </w:r>
      <w:r w:rsidRPr="00F22718" w:rsidR="00197AE0">
        <w:rPr>
          <w:rFonts w:ascii="Aptos" w:hAnsi="Aptos"/>
          <w:sz w:val="20"/>
        </w:rPr>
        <w:t>Class Reps</w:t>
      </w:r>
      <w:r w:rsidRPr="00F22718" w:rsidR="00C45999">
        <w:rPr>
          <w:rFonts w:ascii="Aptos" w:hAnsi="Aptos"/>
          <w:sz w:val="20"/>
        </w:rPr>
        <w:t xml:space="preserve"> to share the reminder with class groups.</w:t>
      </w:r>
      <w:r w:rsidRPr="00F22718" w:rsidR="00DC790F">
        <w:rPr>
          <w:rFonts w:ascii="Aptos" w:hAnsi="Aptos"/>
          <w:sz w:val="20"/>
        </w:rPr>
        <w:t>)</w:t>
      </w:r>
    </w:p>
    <w:p w:rsidRPr="00F22718" w:rsidR="00C45999" w:rsidP="00AB1F8A" w:rsidRDefault="00C45999" w14:paraId="15959762" w14:textId="1A5BE35F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The Treasurer noted that the AGM is upcoming and suggested a discussion with Ms Borrowman and Ms Cunningham in advance regarding ring-fenced funds, previous spend and any adjustments required for the coming year.</w:t>
      </w:r>
      <w:r w:rsidRPr="00F22718" w:rsidR="00DC790F">
        <w:rPr>
          <w:rFonts w:ascii="Aptos" w:hAnsi="Aptos"/>
          <w:sz w:val="20"/>
        </w:rPr>
        <w:t xml:space="preserve"> </w:t>
      </w:r>
      <w:r w:rsidRPr="00F22718" w:rsidR="008B778E">
        <w:rPr>
          <w:rFonts w:ascii="Aptos" w:hAnsi="Aptos"/>
          <w:sz w:val="20"/>
        </w:rPr>
        <w:t>(</w:t>
      </w:r>
      <w:r w:rsidRPr="00F22718" w:rsidR="00534037">
        <w:rPr>
          <w:rFonts w:ascii="Aptos" w:hAnsi="Aptos"/>
          <w:b/>
          <w:bCs/>
          <w:sz w:val="20"/>
        </w:rPr>
        <w:t>Action</w:t>
      </w:r>
      <w:r w:rsidRPr="00F22718" w:rsidR="00534037">
        <w:rPr>
          <w:rFonts w:ascii="Aptos" w:hAnsi="Aptos"/>
          <w:sz w:val="20"/>
        </w:rPr>
        <w:t xml:space="preserve">: </w:t>
      </w:r>
      <w:r w:rsidRPr="00F22718" w:rsidR="008B778E">
        <w:rPr>
          <w:rFonts w:ascii="Aptos" w:hAnsi="Aptos"/>
          <w:sz w:val="20"/>
        </w:rPr>
        <w:t xml:space="preserve">Treasure and Ms Borrowman to discuss </w:t>
      </w:r>
      <w:r w:rsidRPr="00F22718" w:rsidR="00534037">
        <w:rPr>
          <w:rFonts w:ascii="Aptos" w:hAnsi="Aptos"/>
          <w:sz w:val="20"/>
        </w:rPr>
        <w:t>previous annual funds and adjustments required</w:t>
      </w:r>
      <w:r w:rsidRPr="00F22718" w:rsidR="008B778E">
        <w:rPr>
          <w:rFonts w:ascii="Aptos" w:hAnsi="Aptos"/>
          <w:sz w:val="20"/>
        </w:rPr>
        <w:t xml:space="preserve"> ahead of the AGM)</w:t>
      </w:r>
    </w:p>
    <w:p w:rsidRPr="00F22718" w:rsidR="00C45999" w:rsidP="00AB1F8A" w:rsidRDefault="00E314B1" w14:paraId="5DC3AE65" w14:textId="25AA4D4F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 xml:space="preserve">Nursery Garden Concerns: </w:t>
      </w:r>
      <w:r w:rsidRPr="00F22718" w:rsidR="00C45999">
        <w:rPr>
          <w:rFonts w:ascii="Aptos" w:hAnsi="Aptos"/>
          <w:sz w:val="20"/>
        </w:rPr>
        <w:t>The nursery representative raised concerns regarding the nursery garden, including a taped-off area where flooring had lifted and the need for shade or shelter.</w:t>
      </w:r>
      <w:r w:rsidRPr="00F22718">
        <w:rPr>
          <w:rFonts w:ascii="Aptos" w:hAnsi="Aptos"/>
          <w:sz w:val="20"/>
        </w:rPr>
        <w:t xml:space="preserve"> </w:t>
      </w:r>
      <w:r w:rsidRPr="00F22718" w:rsidR="00C45999">
        <w:rPr>
          <w:rFonts w:ascii="Aptos" w:hAnsi="Aptos"/>
          <w:sz w:val="20"/>
        </w:rPr>
        <w:t>Ms Borrowman confirmed that shade options have been explored, but the main issue is finding a secure fixing point. Parasols and sail-type options have been considered.</w:t>
      </w:r>
      <w:r w:rsidRPr="00F22718" w:rsidR="004E2847">
        <w:rPr>
          <w:rFonts w:ascii="Aptos" w:hAnsi="Aptos"/>
          <w:sz w:val="20"/>
        </w:rPr>
        <w:t xml:space="preserve"> </w:t>
      </w:r>
      <w:r w:rsidRPr="00F22718" w:rsidR="00C45999">
        <w:rPr>
          <w:rFonts w:ascii="Aptos" w:hAnsi="Aptos"/>
          <w:sz w:val="20"/>
        </w:rPr>
        <w:t xml:space="preserve">The nursery wet-pour surface around the slide and hut is expected to be addressed as part of the front playground works, likely in October. </w:t>
      </w:r>
      <w:r w:rsidRPr="00F22718" w:rsidR="004E2847">
        <w:rPr>
          <w:rFonts w:ascii="Aptos" w:hAnsi="Aptos"/>
          <w:sz w:val="20"/>
        </w:rPr>
        <w:t>(</w:t>
      </w:r>
      <w:r w:rsidRPr="00F22718" w:rsidR="00C45999">
        <w:rPr>
          <w:rFonts w:ascii="Aptos" w:hAnsi="Aptos"/>
          <w:b/>
          <w:bCs/>
          <w:sz w:val="20"/>
        </w:rPr>
        <w:t>Action</w:t>
      </w:r>
      <w:r w:rsidRPr="00F22718" w:rsidR="00C45999">
        <w:rPr>
          <w:rFonts w:ascii="Aptos" w:hAnsi="Aptos"/>
          <w:sz w:val="20"/>
        </w:rPr>
        <w:t xml:space="preserve">: </w:t>
      </w:r>
      <w:r w:rsidRPr="00F22718" w:rsidR="006A5CD1">
        <w:rPr>
          <w:rFonts w:ascii="Aptos" w:hAnsi="Aptos"/>
          <w:sz w:val="20"/>
        </w:rPr>
        <w:t>N</w:t>
      </w:r>
      <w:r w:rsidRPr="00F22718" w:rsidR="00C45999">
        <w:rPr>
          <w:rFonts w:ascii="Aptos" w:hAnsi="Aptos"/>
          <w:sz w:val="20"/>
        </w:rPr>
        <w:t>ursery representative to email Ms Borrowman as a reminder</w:t>
      </w:r>
      <w:r w:rsidRPr="00F22718" w:rsidR="004E2847">
        <w:rPr>
          <w:rFonts w:ascii="Aptos" w:hAnsi="Aptos"/>
          <w:sz w:val="20"/>
        </w:rPr>
        <w:t xml:space="preserve"> that the </w:t>
      </w:r>
      <w:r w:rsidRPr="00F22718" w:rsidR="006A5CD1">
        <w:rPr>
          <w:rFonts w:ascii="Aptos" w:hAnsi="Aptos"/>
          <w:sz w:val="20"/>
        </w:rPr>
        <w:t>wet-pour surface should be carried out in October as part of the front playground upgrade</w:t>
      </w:r>
      <w:r w:rsidRPr="00F22718" w:rsidR="00C45999">
        <w:rPr>
          <w:rFonts w:ascii="Aptos" w:hAnsi="Aptos"/>
          <w:sz w:val="20"/>
        </w:rPr>
        <w:t>.</w:t>
      </w:r>
      <w:r w:rsidRPr="00F22718" w:rsidR="004E2847">
        <w:rPr>
          <w:rFonts w:ascii="Aptos" w:hAnsi="Aptos"/>
          <w:sz w:val="20"/>
        </w:rPr>
        <w:t>)</w:t>
      </w:r>
    </w:p>
    <w:p w:rsidRPr="00F22718" w:rsidR="00C45999" w:rsidP="00AB1F8A" w:rsidRDefault="00C45999" w14:paraId="370646D6" w14:textId="64E63A05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P7 fundraising</w:t>
      </w:r>
      <w:r w:rsidRPr="00F22718" w:rsidR="006A5CD1">
        <w:rPr>
          <w:rFonts w:ascii="Aptos" w:hAnsi="Aptos"/>
          <w:sz w:val="20"/>
        </w:rPr>
        <w:t xml:space="preserve">: </w:t>
      </w:r>
      <w:r w:rsidRPr="00F22718">
        <w:rPr>
          <w:rFonts w:ascii="Aptos" w:hAnsi="Aptos"/>
          <w:sz w:val="20"/>
        </w:rPr>
        <w:t>Current P7 fundraising remains ongoing, including a bake sale on Friday and rugby games in November. The handover to P6 will take place once sufficient funds have been raised and the current P7 fundraising target is clear.</w:t>
      </w:r>
    </w:p>
    <w:p w:rsidRPr="00F22718" w:rsidR="00C45999" w:rsidP="00AB1F8A" w:rsidRDefault="00C45999" w14:paraId="3502BA07" w14:textId="77777777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A future idea was raised to bring external contributors into school to work with classes, such as storytelling through dance, music performances or child-focused Fringe-style activities. This was noted for future discussion.</w:t>
      </w:r>
    </w:p>
    <w:p w:rsidRPr="00F22718" w:rsidR="003E6469" w:rsidP="00AB1F8A" w:rsidRDefault="0026379C" w14:paraId="03003CB2" w14:textId="77777777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F22718">
        <w:rPr>
          <w:rFonts w:ascii="Aptos" w:hAnsi="Aptos"/>
          <w:sz w:val="20"/>
        </w:rPr>
        <w:t>Next meeting: AGM on 3 November 2026, subject to confirmation of any change to the date.</w:t>
      </w:r>
    </w:p>
    <w:p w:rsidRPr="00F22718" w:rsidR="003E6469" w:rsidP="00B8047D" w:rsidRDefault="003E6469" w14:paraId="7601EF19" w14:textId="77777777">
      <w:pPr>
        <w:jc w:val="both"/>
        <w:rPr>
          <w:rFonts w:asciiTheme="minorHAnsi" w:hAnsiTheme="minorHAnsi"/>
          <w:szCs w:val="24"/>
        </w:rPr>
      </w:pPr>
    </w:p>
    <w:p w:rsidR="005C072F" w:rsidP="00B8047D" w:rsidRDefault="005C072F" w14:paraId="4F3CA5CD" w14:textId="77777777">
      <w:pPr>
        <w:jc w:val="both"/>
        <w:rPr>
          <w:rFonts w:asciiTheme="minorHAnsi" w:hAnsiTheme="minorHAnsi"/>
          <w:b/>
          <w:bCs/>
          <w:szCs w:val="24"/>
        </w:rPr>
      </w:pPr>
    </w:p>
    <w:p w:rsidRPr="00F22718" w:rsidR="003E6469" w:rsidP="00B8047D" w:rsidRDefault="003E6469" w14:paraId="5020477A" w14:textId="08C3811B">
      <w:pPr>
        <w:jc w:val="both"/>
        <w:rPr>
          <w:rFonts w:asciiTheme="minorHAnsi" w:hAnsiTheme="minorHAnsi"/>
          <w:b/>
          <w:bCs/>
          <w:szCs w:val="24"/>
        </w:rPr>
      </w:pPr>
      <w:r w:rsidRPr="00F22718">
        <w:rPr>
          <w:rFonts w:asciiTheme="minorHAnsi" w:hAnsiTheme="minorHAnsi"/>
          <w:b/>
          <w:bCs/>
          <w:szCs w:val="24"/>
        </w:rPr>
        <w:t>Actions</w:t>
      </w:r>
    </w:p>
    <w:p w:rsidRPr="00F22718" w:rsidR="003E6469" w:rsidP="00B8047D" w:rsidRDefault="003E6469" w14:paraId="37A92ADF" w14:textId="77777777">
      <w:pPr>
        <w:jc w:val="both"/>
        <w:rPr>
          <w:rFonts w:asciiTheme="minorHAnsi" w:hAnsiTheme="minorHAnsi"/>
          <w:szCs w:val="24"/>
        </w:rPr>
      </w:pPr>
    </w:p>
    <w:p w:rsidRPr="00351FDA" w:rsidR="00F416BE" w:rsidP="00B8047D" w:rsidRDefault="003E6469" w14:paraId="4C1C45EC" w14:textId="56F4EB7E">
      <w:pPr>
        <w:jc w:val="both"/>
        <w:rPr>
          <w:rFonts w:asciiTheme="minorHAnsi" w:hAnsiTheme="minorHAnsi"/>
          <w:szCs w:val="24"/>
        </w:rPr>
      </w:pPr>
      <w:r w:rsidRPr="00351FDA">
        <w:rPr>
          <w:rFonts w:asciiTheme="minorHAnsi" w:hAnsiTheme="minorHAnsi"/>
          <w:szCs w:val="24"/>
        </w:rPr>
        <w:t>Current Actions:</w:t>
      </w:r>
    </w:p>
    <w:p w:rsidR="003E6469" w:rsidP="00AB1F8A" w:rsidRDefault="00123FC9" w14:paraId="73D9E97B" w14:textId="09033E96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B8047D">
        <w:rPr>
          <w:rFonts w:ascii="Aptos" w:hAnsi="Aptos"/>
          <w:b/>
          <w:bCs/>
          <w:sz w:val="20"/>
        </w:rPr>
        <w:t>Daddy Day Care and Lets issue</w:t>
      </w:r>
      <w:r w:rsidRPr="00F22718" w:rsidR="00F416BE">
        <w:rPr>
          <w:rFonts w:ascii="Aptos" w:hAnsi="Aptos"/>
          <w:sz w:val="20"/>
        </w:rPr>
        <w:t xml:space="preserve">: </w:t>
      </w:r>
      <w:r w:rsidRPr="00F22718" w:rsidR="00F416BE">
        <w:rPr>
          <w:rFonts w:ascii="Aptos" w:hAnsi="Aptos"/>
          <w:sz w:val="20"/>
        </w:rPr>
        <w:t>Concerns had been raised at a Headteacher meeting regarding LETS response times, use of school buildings, child protection guidance and clarity over responsibility when school buildings are used after school hours.</w:t>
      </w:r>
      <w:r w:rsidRPr="00F22718" w:rsidR="00F416BE">
        <w:rPr>
          <w:rFonts w:ascii="Aptos" w:hAnsi="Aptos"/>
          <w:sz w:val="20"/>
        </w:rPr>
        <w:t xml:space="preserve"> </w:t>
      </w:r>
      <w:r w:rsidRPr="00F22718" w:rsidR="00F416BE">
        <w:rPr>
          <w:rFonts w:ascii="Aptos" w:hAnsi="Aptos"/>
          <w:sz w:val="20"/>
        </w:rPr>
        <w:t>A working group has been established to review the issues and improve the process.</w:t>
      </w:r>
      <w:r w:rsidRPr="00F22718">
        <w:rPr>
          <w:rFonts w:ascii="Aptos" w:hAnsi="Aptos"/>
          <w:sz w:val="20"/>
        </w:rPr>
        <w:t xml:space="preserve"> </w:t>
      </w:r>
    </w:p>
    <w:p w:rsidRPr="00351FDA" w:rsidR="00351FDA" w:rsidP="00B8047D" w:rsidRDefault="00351FDA" w14:paraId="69216C76" w14:textId="77777777">
      <w:pPr>
        <w:pStyle w:val="ListParagraph"/>
        <w:jc w:val="both"/>
        <w:rPr>
          <w:rFonts w:ascii="Aptos" w:hAnsi="Aptos"/>
          <w:sz w:val="20"/>
        </w:rPr>
      </w:pPr>
    </w:p>
    <w:p w:rsidRPr="00351FDA" w:rsidR="00243B12" w:rsidP="00B8047D" w:rsidRDefault="00AB1F8A" w14:paraId="3BFD820B" w14:textId="1AC4CF85">
      <w:pPr>
        <w:jc w:val="both"/>
        <w:rPr>
          <w:rFonts w:asciiTheme="minorHAnsi" w:hAnsiTheme="minorHAnsi"/>
          <w:szCs w:val="24"/>
        </w:rPr>
      </w:pPr>
      <w:r w:rsidRPr="00351FDA">
        <w:rPr>
          <w:rFonts w:asciiTheme="minorHAnsi" w:hAnsiTheme="minorHAnsi"/>
          <w:szCs w:val="24"/>
        </w:rPr>
        <w:t>N</w:t>
      </w:r>
      <w:r w:rsidRPr="00351FDA">
        <w:rPr>
          <w:rFonts w:asciiTheme="minorHAnsi" w:hAnsiTheme="minorHAnsi"/>
          <w:szCs w:val="24"/>
        </w:rPr>
        <w:t>ew Actions:</w:t>
      </w:r>
    </w:p>
    <w:p w:rsidRPr="001C0587" w:rsidR="001C0587" w:rsidP="00AB1F8A" w:rsidRDefault="00BA76CE" w14:paraId="3EDD4162" w14:textId="468B5F5F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B8047D">
        <w:rPr>
          <w:rFonts w:ascii="Aptos" w:hAnsi="Aptos"/>
          <w:b/>
          <w:bCs/>
          <w:sz w:val="20"/>
        </w:rPr>
        <w:t>Nursery Playground Repairs</w:t>
      </w:r>
      <w:r>
        <w:rPr>
          <w:rFonts w:ascii="Aptos" w:hAnsi="Aptos"/>
          <w:sz w:val="20"/>
        </w:rPr>
        <w:t xml:space="preserve">: </w:t>
      </w:r>
      <w:r w:rsidRPr="001C0587" w:rsidR="001C0587">
        <w:rPr>
          <w:rFonts w:ascii="Aptos" w:hAnsi="Aptos"/>
          <w:sz w:val="20"/>
        </w:rPr>
        <w:t>Nursery representative to email Ms Borrowman as a reminder that the wet-pour surface should be carried out in October as part of the front playground upgrade.</w:t>
      </w:r>
    </w:p>
    <w:p w:rsidRPr="001C0587" w:rsidR="001C0587" w:rsidP="00AB1F8A" w:rsidRDefault="00BA76CE" w14:paraId="49221D99" w14:textId="4110484C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B8047D">
        <w:rPr>
          <w:rFonts w:ascii="Aptos" w:hAnsi="Aptos"/>
          <w:b/>
          <w:bCs/>
          <w:sz w:val="20"/>
        </w:rPr>
        <w:t>AGM Finance</w:t>
      </w:r>
      <w:r>
        <w:rPr>
          <w:rFonts w:ascii="Aptos" w:hAnsi="Aptos"/>
          <w:sz w:val="20"/>
        </w:rPr>
        <w:t xml:space="preserve">: </w:t>
      </w:r>
      <w:r w:rsidRPr="001C0587" w:rsidR="001C0587">
        <w:rPr>
          <w:rFonts w:ascii="Aptos" w:hAnsi="Aptos"/>
          <w:sz w:val="20"/>
        </w:rPr>
        <w:t>Treasure and Ms Borrowman to discuss previous annual funds and adjustments required ahead of the AGM</w:t>
      </w:r>
    </w:p>
    <w:p w:rsidRPr="001C0587" w:rsidR="001C0587" w:rsidP="00AB1F8A" w:rsidRDefault="00BA76CE" w14:paraId="3CD65DFC" w14:textId="5449D074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B8047D">
        <w:rPr>
          <w:rFonts w:ascii="Aptos" w:hAnsi="Aptos"/>
          <w:b/>
          <w:bCs/>
          <w:sz w:val="20"/>
        </w:rPr>
        <w:t>Saturday Football</w:t>
      </w:r>
      <w:r>
        <w:rPr>
          <w:rFonts w:ascii="Aptos" w:hAnsi="Aptos"/>
          <w:sz w:val="20"/>
        </w:rPr>
        <w:t xml:space="preserve">: </w:t>
      </w:r>
      <w:r w:rsidRPr="001C0587" w:rsidR="001C0587">
        <w:rPr>
          <w:rFonts w:ascii="Aptos" w:hAnsi="Aptos"/>
          <w:sz w:val="20"/>
        </w:rPr>
        <w:t>Class Reps to share the reminder of the Saturday Football class with class groups.</w:t>
      </w:r>
    </w:p>
    <w:p w:rsidRPr="001C0587" w:rsidR="001C0587" w:rsidP="00AB1F8A" w:rsidRDefault="00BA76CE" w14:paraId="06E05981" w14:textId="471071E7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B8047D">
        <w:rPr>
          <w:rFonts w:ascii="Aptos" w:hAnsi="Aptos"/>
          <w:b/>
          <w:bCs/>
          <w:sz w:val="20"/>
        </w:rPr>
        <w:t>Playground Funding</w:t>
      </w:r>
      <w:r>
        <w:rPr>
          <w:rFonts w:ascii="Aptos" w:hAnsi="Aptos"/>
          <w:sz w:val="20"/>
        </w:rPr>
        <w:t xml:space="preserve">: </w:t>
      </w:r>
      <w:r w:rsidRPr="001C0587" w:rsidR="001C0587">
        <w:rPr>
          <w:rFonts w:ascii="Aptos" w:hAnsi="Aptos"/>
          <w:sz w:val="20"/>
        </w:rPr>
        <w:t>Ms Borrowman, Ms Cunningham and the Treasurer to clarify approved and outstanding playground/garden funding and payment arrangements</w:t>
      </w:r>
    </w:p>
    <w:p w:rsidRPr="005C072F" w:rsidR="00B8047D" w:rsidP="00AB1F8A" w:rsidRDefault="001C0587" w14:paraId="450F6A2B" w14:textId="6923F43B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0"/>
        </w:rPr>
      </w:pPr>
      <w:r w:rsidRPr="00B8047D">
        <w:rPr>
          <w:rFonts w:ascii="Aptos" w:hAnsi="Aptos"/>
          <w:b/>
          <w:bCs/>
          <w:sz w:val="20"/>
        </w:rPr>
        <w:t>RSPP vacancies</w:t>
      </w:r>
      <w:r w:rsidRPr="00B8047D">
        <w:rPr>
          <w:rFonts w:ascii="Aptos" w:hAnsi="Aptos"/>
          <w:b/>
          <w:bCs/>
          <w:sz w:val="20"/>
        </w:rPr>
        <w:t>:</w:t>
      </w:r>
      <w:r>
        <w:rPr>
          <w:rFonts w:ascii="Aptos" w:hAnsi="Aptos"/>
          <w:sz w:val="20"/>
        </w:rPr>
        <w:t xml:space="preserve"> </w:t>
      </w:r>
      <w:r w:rsidRPr="001C0587">
        <w:rPr>
          <w:rFonts w:ascii="Aptos" w:hAnsi="Aptos"/>
          <w:sz w:val="20"/>
        </w:rPr>
        <w:t>Class Reps to make classes aware of current RSPP vacancies: Treasurer from 2027, P6F and Secretary</w:t>
      </w:r>
    </w:p>
    <w:p w:rsidR="00B8047D" w:rsidP="00243B12" w:rsidRDefault="00B8047D" w14:paraId="7D37A9B4" w14:textId="77777777"/>
    <w:p w:rsidR="005C072F" w:rsidP="00243B12" w:rsidRDefault="005C072F" w14:paraId="53C0066E" w14:textId="77777777"/>
    <w:p w:rsidRPr="00351FDA" w:rsidR="00351FDA" w:rsidP="00243B12" w:rsidRDefault="00351FDA" w14:paraId="7956FF2B" w14:textId="4EF0CCB8">
      <w:pPr>
        <w:rPr>
          <w:sz w:val="20"/>
        </w:rPr>
      </w:pPr>
      <w:r w:rsidRPr="00351FDA">
        <w:rPr>
          <w:rFonts w:asciiTheme="minorHAnsi" w:hAnsiTheme="minorHAnsi"/>
          <w:b/>
          <w:bCs/>
          <w:szCs w:val="24"/>
        </w:rPr>
        <w:t>Documents referred to within the Headteacher Update:</w:t>
      </w:r>
      <w:r>
        <w:t xml:space="preserve"> </w:t>
      </w:r>
      <w:r w:rsidRPr="00351FDA">
        <w:rPr>
          <w:sz w:val="20"/>
        </w:rPr>
        <w:t>(please right click on any underlined text to access the hyperlink which will take you to the report or survey)</w:t>
      </w:r>
    </w:p>
    <w:p w:rsidRPr="00351FDA" w:rsidR="00351FDA" w:rsidP="00243B12" w:rsidRDefault="00351FDA" w14:paraId="10B40118" w14:textId="77777777">
      <w:pPr>
        <w:rPr>
          <w:sz w:val="18"/>
          <w:szCs w:val="18"/>
        </w:rPr>
      </w:pPr>
    </w:p>
    <w:p w:rsidRPr="00351FDA" w:rsidR="0085712C" w:rsidP="00B8047D" w:rsidRDefault="0085712C" w14:paraId="7DC2AC75" w14:textId="713D8037">
      <w:pPr>
        <w:jc w:val="both"/>
        <w:rPr>
          <w:rFonts w:asciiTheme="minorHAnsi" w:hAnsiTheme="minorHAnsi"/>
          <w:sz w:val="18"/>
          <w:szCs w:val="18"/>
        </w:rPr>
      </w:pPr>
      <w:r w:rsidRPr="00351FDA">
        <w:rPr>
          <w:rFonts w:asciiTheme="minorHAnsi" w:hAnsiTheme="minorHAnsi"/>
          <w:sz w:val="18"/>
          <w:szCs w:val="18"/>
        </w:rPr>
        <w:t>Head</w:t>
      </w:r>
      <w:r w:rsidRPr="00351FDA" w:rsidR="00D44CE9">
        <w:rPr>
          <w:rFonts w:asciiTheme="minorHAnsi" w:hAnsiTheme="minorHAnsi"/>
          <w:sz w:val="18"/>
          <w:szCs w:val="18"/>
        </w:rPr>
        <w:t>teacher Update:</w:t>
      </w:r>
      <w:r w:rsidRPr="00351FDA" w:rsidR="00766485">
        <w:rPr>
          <w:rFonts w:asciiTheme="minorHAnsi" w:hAnsiTheme="minorHAnsi"/>
          <w:sz w:val="18"/>
          <w:szCs w:val="18"/>
        </w:rPr>
        <w:t xml:space="preserve"> </w:t>
      </w:r>
      <w:hyperlink w:history="1" r:id="rId6">
        <w:r w:rsidRPr="00351FDA" w:rsidR="00766485">
          <w:rPr>
            <w:rStyle w:val="Hyperlink"/>
            <w:rFonts w:asciiTheme="minorHAnsi" w:hAnsiTheme="minorHAnsi"/>
            <w:sz w:val="18"/>
            <w:szCs w:val="18"/>
          </w:rPr>
          <w:t>ht-report-august-2026.pdf</w:t>
        </w:r>
      </w:hyperlink>
    </w:p>
    <w:p w:rsidRPr="00351FDA" w:rsidR="00766485" w:rsidP="00B8047D" w:rsidRDefault="00766485" w14:paraId="48B60820" w14:textId="77777777">
      <w:pPr>
        <w:jc w:val="both"/>
        <w:rPr>
          <w:rFonts w:asciiTheme="minorHAnsi" w:hAnsiTheme="minorHAnsi"/>
          <w:sz w:val="18"/>
          <w:szCs w:val="18"/>
        </w:rPr>
      </w:pPr>
    </w:p>
    <w:p w:rsidRPr="00351FDA" w:rsidR="00766485" w:rsidP="00B8047D" w:rsidRDefault="00766485" w14:paraId="0180C3EA" w14:textId="5C8B8B66">
      <w:pPr>
        <w:jc w:val="both"/>
        <w:rPr>
          <w:rFonts w:asciiTheme="minorHAnsi" w:hAnsiTheme="minorHAnsi"/>
          <w:sz w:val="18"/>
          <w:szCs w:val="18"/>
        </w:rPr>
      </w:pPr>
      <w:r w:rsidRPr="00351FDA">
        <w:rPr>
          <w:rFonts w:asciiTheme="minorHAnsi" w:hAnsiTheme="minorHAnsi"/>
          <w:sz w:val="18"/>
          <w:szCs w:val="18"/>
        </w:rPr>
        <w:t xml:space="preserve">Standard &amp; Quality Report Summary – Parent Version: </w:t>
      </w:r>
      <w:hyperlink w:history="1" r:id="rId7">
        <w:r w:rsidRPr="00351FDA">
          <w:rPr>
            <w:rStyle w:val="Hyperlink"/>
            <w:rFonts w:asciiTheme="minorHAnsi" w:hAnsiTheme="minorHAnsi"/>
            <w:sz w:val="18"/>
            <w:szCs w:val="18"/>
          </w:rPr>
          <w:t>parent-standard-quality-report-summary-august-26.pdf</w:t>
        </w:r>
      </w:hyperlink>
    </w:p>
    <w:p w:rsidRPr="00351FDA" w:rsidR="00766485" w:rsidP="00B8047D" w:rsidRDefault="00766485" w14:paraId="6E19336B" w14:textId="77777777">
      <w:pPr>
        <w:jc w:val="both"/>
        <w:rPr>
          <w:rFonts w:asciiTheme="minorHAnsi" w:hAnsiTheme="minorHAnsi"/>
          <w:sz w:val="18"/>
          <w:szCs w:val="18"/>
        </w:rPr>
      </w:pPr>
    </w:p>
    <w:p w:rsidRPr="00351FDA" w:rsidR="00766485" w:rsidP="00B8047D" w:rsidRDefault="0091761C" w14:paraId="598806EF" w14:textId="5B764843">
      <w:pPr>
        <w:jc w:val="both"/>
        <w:rPr>
          <w:rFonts w:asciiTheme="minorHAnsi" w:hAnsiTheme="minorHAnsi"/>
          <w:b/>
          <w:bCs/>
          <w:sz w:val="18"/>
          <w:szCs w:val="18"/>
        </w:rPr>
      </w:pPr>
      <w:r w:rsidRPr="00351FDA">
        <w:rPr>
          <w:rFonts w:asciiTheme="minorHAnsi" w:hAnsiTheme="minorHAnsi"/>
          <w:sz w:val="18"/>
          <w:szCs w:val="18"/>
        </w:rPr>
        <w:t>Roseburn Primary School &amp; Nursery Class Improvement Plan Session 2026-27</w:t>
      </w:r>
      <w:r w:rsidR="00B8047D">
        <w:rPr>
          <w:rFonts w:asciiTheme="minorHAnsi" w:hAnsiTheme="minorHAnsi"/>
          <w:sz w:val="18"/>
          <w:szCs w:val="18"/>
        </w:rPr>
        <w:t>:</w:t>
      </w:r>
      <w:r w:rsidRPr="00351FDA">
        <w:rPr>
          <w:rFonts w:asciiTheme="minorHAnsi" w:hAnsiTheme="minorHAnsi"/>
          <w:sz w:val="18"/>
          <w:szCs w:val="18"/>
        </w:rPr>
        <w:t xml:space="preserve"> </w:t>
      </w:r>
      <w:hyperlink w:history="1" r:id="rId8">
        <w:r w:rsidRPr="00351FDA">
          <w:rPr>
            <w:rStyle w:val="Hyperlink"/>
            <w:rFonts w:asciiTheme="minorHAnsi" w:hAnsiTheme="minorHAnsi"/>
            <w:sz w:val="18"/>
            <w:szCs w:val="18"/>
          </w:rPr>
          <w:t>parent-version-improvement-plan-roseburn-2026.27.pdf</w:t>
        </w:r>
      </w:hyperlink>
    </w:p>
    <w:p w:rsidRPr="00351FDA" w:rsidR="00D44CE9" w:rsidP="00B8047D" w:rsidRDefault="00D44CE9" w14:paraId="3E58009F" w14:textId="77777777">
      <w:pPr>
        <w:jc w:val="both"/>
        <w:rPr>
          <w:rFonts w:asciiTheme="minorHAnsi" w:hAnsiTheme="minorHAnsi"/>
          <w:sz w:val="18"/>
          <w:szCs w:val="18"/>
        </w:rPr>
      </w:pPr>
    </w:p>
    <w:p w:rsidRPr="00351FDA" w:rsidR="00243B12" w:rsidP="00B8047D" w:rsidRDefault="00243B12" w14:paraId="73B607C5" w14:textId="63BF2581">
      <w:pPr>
        <w:jc w:val="both"/>
        <w:rPr>
          <w:rFonts w:asciiTheme="minorHAnsi" w:hAnsiTheme="minorHAnsi"/>
          <w:sz w:val="18"/>
          <w:szCs w:val="18"/>
        </w:rPr>
      </w:pPr>
      <w:hyperlink w:history="1" r:id="rId9">
        <w:r w:rsidRPr="00C85FFD" w:rsidR="006A790E">
          <w:rPr>
            <w:rStyle w:val="Hyperlink"/>
            <w:rFonts w:asciiTheme="minorHAnsi" w:hAnsiTheme="minorHAnsi"/>
            <w:color w:val="auto"/>
            <w:sz w:val="18"/>
            <w:szCs w:val="18"/>
            <w:u w:val="none"/>
          </w:rPr>
          <w:t>Roseburn</w:t>
        </w:r>
      </w:hyperlink>
      <w:r w:rsidRPr="00C85FFD" w:rsidR="006A790E">
        <w:rPr>
          <w:rFonts w:asciiTheme="minorHAnsi" w:hAnsiTheme="minorHAnsi"/>
          <w:sz w:val="18"/>
          <w:szCs w:val="18"/>
        </w:rPr>
        <w:t xml:space="preserve"> </w:t>
      </w:r>
      <w:r w:rsidRPr="00351FDA" w:rsidR="006A790E">
        <w:rPr>
          <w:rFonts w:asciiTheme="minorHAnsi" w:hAnsiTheme="minorHAnsi"/>
          <w:sz w:val="18"/>
          <w:szCs w:val="18"/>
        </w:rPr>
        <w:t>Parent Starting School Booklet</w:t>
      </w:r>
      <w:r w:rsidR="00B8047D">
        <w:rPr>
          <w:rFonts w:asciiTheme="minorHAnsi" w:hAnsiTheme="minorHAnsi"/>
          <w:sz w:val="18"/>
          <w:szCs w:val="18"/>
        </w:rPr>
        <w:t>:</w:t>
      </w:r>
      <w:r w:rsidRPr="00351FDA" w:rsidR="006A790E">
        <w:rPr>
          <w:rFonts w:asciiTheme="minorHAnsi" w:hAnsiTheme="minorHAnsi"/>
          <w:sz w:val="18"/>
          <w:szCs w:val="18"/>
        </w:rPr>
        <w:t xml:space="preserve"> </w:t>
      </w:r>
      <w:hyperlink w:history="1" r:id="rId10">
        <w:r w:rsidRPr="00351FDA" w:rsidR="006A790E">
          <w:rPr>
            <w:rStyle w:val="Hyperlink"/>
            <w:rFonts w:asciiTheme="minorHAnsi" w:hAnsiTheme="minorHAnsi"/>
            <w:sz w:val="18"/>
            <w:szCs w:val="18"/>
          </w:rPr>
          <w:t>Welcome to Roseburn Primary School</w:t>
        </w:r>
      </w:hyperlink>
    </w:p>
    <w:p w:rsidRPr="00351FDA" w:rsidR="006A790E" w:rsidP="00B8047D" w:rsidRDefault="006A790E" w14:paraId="2253BF0A" w14:textId="77777777">
      <w:pPr>
        <w:jc w:val="both"/>
        <w:rPr>
          <w:rFonts w:asciiTheme="minorHAnsi" w:hAnsiTheme="minorHAnsi"/>
          <w:sz w:val="18"/>
          <w:szCs w:val="18"/>
        </w:rPr>
      </w:pPr>
    </w:p>
    <w:p w:rsidRPr="00351FDA" w:rsidR="006A790E" w:rsidP="00B8047D" w:rsidRDefault="006A790E" w14:paraId="55920AB2" w14:textId="5E385CE3">
      <w:pPr>
        <w:jc w:val="both"/>
        <w:rPr>
          <w:rFonts w:asciiTheme="minorHAnsi" w:hAnsiTheme="minorHAnsi"/>
          <w:sz w:val="18"/>
          <w:szCs w:val="18"/>
        </w:rPr>
      </w:pPr>
      <w:r w:rsidRPr="00351FDA">
        <w:rPr>
          <w:rFonts w:asciiTheme="minorHAnsi" w:hAnsiTheme="minorHAnsi"/>
          <w:sz w:val="18"/>
          <w:szCs w:val="18"/>
        </w:rPr>
        <w:t>Roseburn Volunteering Policy</w:t>
      </w:r>
      <w:r w:rsidR="00B8047D">
        <w:rPr>
          <w:rFonts w:asciiTheme="minorHAnsi" w:hAnsiTheme="minorHAnsi"/>
          <w:sz w:val="18"/>
          <w:szCs w:val="18"/>
        </w:rPr>
        <w:t>:</w:t>
      </w:r>
      <w:r w:rsidRPr="00351FDA">
        <w:rPr>
          <w:rFonts w:asciiTheme="minorHAnsi" w:hAnsiTheme="minorHAnsi"/>
          <w:sz w:val="18"/>
          <w:szCs w:val="18"/>
        </w:rPr>
        <w:t xml:space="preserve"> </w:t>
      </w:r>
      <w:hyperlink w:history="1" r:id="rId11">
        <w:r w:rsidRPr="00351FDA" w:rsidR="003832B3">
          <w:rPr>
            <w:rStyle w:val="Hyperlink"/>
            <w:rFonts w:asciiTheme="minorHAnsi" w:hAnsiTheme="minorHAnsi"/>
            <w:sz w:val="18"/>
            <w:szCs w:val="18"/>
          </w:rPr>
          <w:t>volunteer-policy-roseburn-updated-aug-26.pdf</w:t>
        </w:r>
      </w:hyperlink>
    </w:p>
    <w:p w:rsidRPr="00351FDA" w:rsidR="003832B3" w:rsidP="00B8047D" w:rsidRDefault="003832B3" w14:paraId="5D41E2DE" w14:textId="77777777">
      <w:pPr>
        <w:jc w:val="both"/>
        <w:rPr>
          <w:rFonts w:asciiTheme="minorHAnsi" w:hAnsiTheme="minorHAnsi"/>
          <w:sz w:val="18"/>
          <w:szCs w:val="18"/>
        </w:rPr>
      </w:pPr>
    </w:p>
    <w:p w:rsidRPr="00351FDA" w:rsidR="003832B3" w:rsidP="00B8047D" w:rsidRDefault="003832B3" w14:paraId="52EAEB67" w14:textId="481CE209">
      <w:pPr>
        <w:jc w:val="both"/>
        <w:rPr>
          <w:rFonts w:asciiTheme="minorHAnsi" w:hAnsiTheme="minorHAnsi"/>
          <w:sz w:val="18"/>
          <w:szCs w:val="18"/>
        </w:rPr>
      </w:pPr>
      <w:r w:rsidRPr="00351FDA">
        <w:rPr>
          <w:rFonts w:asciiTheme="minorHAnsi" w:hAnsiTheme="minorHAnsi"/>
          <w:sz w:val="18"/>
          <w:szCs w:val="18"/>
        </w:rPr>
        <w:t>Welcome Letter &amp; Learning Overviews</w:t>
      </w:r>
      <w:r w:rsidR="00B8047D">
        <w:rPr>
          <w:rFonts w:asciiTheme="minorHAnsi" w:hAnsiTheme="minorHAnsi"/>
          <w:sz w:val="18"/>
          <w:szCs w:val="18"/>
        </w:rPr>
        <w:t>:</w:t>
      </w:r>
      <w:r w:rsidRPr="00351FDA">
        <w:rPr>
          <w:rFonts w:asciiTheme="minorHAnsi" w:hAnsiTheme="minorHAnsi"/>
          <w:sz w:val="18"/>
          <w:szCs w:val="18"/>
        </w:rPr>
        <w:t xml:space="preserve"> </w:t>
      </w:r>
      <w:hyperlink w:history="1" r:id="rId12">
        <w:r w:rsidRPr="00351FDA">
          <w:rPr>
            <w:rStyle w:val="Hyperlink"/>
            <w:rFonts w:asciiTheme="minorHAnsi" w:hAnsiTheme="minorHAnsi"/>
            <w:sz w:val="18"/>
            <w:szCs w:val="18"/>
          </w:rPr>
          <w:t>welcome-letters-learning-overviews.pdf</w:t>
        </w:r>
      </w:hyperlink>
    </w:p>
    <w:sectPr w:rsidRPr="00351FDA" w:rsidR="003832B3" w:rsidSect="005C072F">
      <w:pgSz w:w="11906" w:h="16838" w:orient="portrait" w:code="9"/>
      <w:pgMar w:top="993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E1B37AA"/>
    <w:multiLevelType w:val="multilevel"/>
    <w:tmpl w:val="448E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4411011"/>
    <w:multiLevelType w:val="multilevel"/>
    <w:tmpl w:val="075E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4743E67"/>
    <w:multiLevelType w:val="multilevel"/>
    <w:tmpl w:val="7178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5087047"/>
    <w:multiLevelType w:val="multilevel"/>
    <w:tmpl w:val="3176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5E74E21"/>
    <w:multiLevelType w:val="multilevel"/>
    <w:tmpl w:val="033A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E331CCB"/>
    <w:multiLevelType w:val="multilevel"/>
    <w:tmpl w:val="7F56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4331DCA"/>
    <w:multiLevelType w:val="multilevel"/>
    <w:tmpl w:val="FDBC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45285454"/>
    <w:multiLevelType w:val="multilevel"/>
    <w:tmpl w:val="C564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653167DE"/>
    <w:multiLevelType w:val="hybridMultilevel"/>
    <w:tmpl w:val="120495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9815852"/>
    <w:multiLevelType w:val="multilevel"/>
    <w:tmpl w:val="1ED8B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71FF1950"/>
    <w:multiLevelType w:val="hybridMultilevel"/>
    <w:tmpl w:val="A664FCDA"/>
    <w:lvl w:ilvl="0" w:tplc="3FD090E6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F4EB1"/>
    <w:multiLevelType w:val="hybridMultilevel"/>
    <w:tmpl w:val="30965F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55100318">
    <w:abstractNumId w:val="9"/>
  </w:num>
  <w:num w:numId="2" w16cid:durableId="997534164">
    <w:abstractNumId w:val="0"/>
  </w:num>
  <w:num w:numId="3" w16cid:durableId="1426072962">
    <w:abstractNumId w:val="12"/>
  </w:num>
  <w:num w:numId="4" w16cid:durableId="806436937">
    <w:abstractNumId w:val="10"/>
  </w:num>
  <w:num w:numId="5" w16cid:durableId="162017701">
    <w:abstractNumId w:val="11"/>
  </w:num>
  <w:num w:numId="6" w16cid:durableId="1528833289">
    <w:abstractNumId w:val="2"/>
  </w:num>
  <w:num w:numId="7" w16cid:durableId="680669177">
    <w:abstractNumId w:val="6"/>
  </w:num>
  <w:num w:numId="8" w16cid:durableId="1215656868">
    <w:abstractNumId w:val="7"/>
  </w:num>
  <w:num w:numId="9" w16cid:durableId="1441952932">
    <w:abstractNumId w:val="8"/>
  </w:num>
  <w:num w:numId="10" w16cid:durableId="716859150">
    <w:abstractNumId w:val="1"/>
  </w:num>
  <w:num w:numId="11" w16cid:durableId="2054771858">
    <w:abstractNumId w:val="3"/>
  </w:num>
  <w:num w:numId="12" w16cid:durableId="111242873">
    <w:abstractNumId w:val="5"/>
  </w:num>
  <w:num w:numId="13" w16cid:durableId="2013751125">
    <w:abstractNumId w:val="4"/>
  </w:num>
  <w:num w:numId="14" w16cid:durableId="1337028658">
    <w:abstractNumId w:val="13"/>
  </w:num>
  <w:numIdMacAtCleanup w:val="1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BC9"/>
    <w:rsid w:val="000006BA"/>
    <w:rsid w:val="000007C4"/>
    <w:rsid w:val="000024CA"/>
    <w:rsid w:val="0001468E"/>
    <w:rsid w:val="000278A2"/>
    <w:rsid w:val="00027C27"/>
    <w:rsid w:val="0003521A"/>
    <w:rsid w:val="00043B15"/>
    <w:rsid w:val="00046381"/>
    <w:rsid w:val="00050872"/>
    <w:rsid w:val="00053B9F"/>
    <w:rsid w:val="0007190B"/>
    <w:rsid w:val="00073B66"/>
    <w:rsid w:val="000747C8"/>
    <w:rsid w:val="000A6C82"/>
    <w:rsid w:val="000B0BD3"/>
    <w:rsid w:val="000B2B40"/>
    <w:rsid w:val="000B5135"/>
    <w:rsid w:val="000B518E"/>
    <w:rsid w:val="000B77AE"/>
    <w:rsid w:val="000C0CF4"/>
    <w:rsid w:val="000D48C7"/>
    <w:rsid w:val="000D5C4B"/>
    <w:rsid w:val="000D6387"/>
    <w:rsid w:val="000D702B"/>
    <w:rsid w:val="000F25BA"/>
    <w:rsid w:val="000F2846"/>
    <w:rsid w:val="000F5DEB"/>
    <w:rsid w:val="000F7237"/>
    <w:rsid w:val="000F73F2"/>
    <w:rsid w:val="0010571F"/>
    <w:rsid w:val="001100B5"/>
    <w:rsid w:val="0011346F"/>
    <w:rsid w:val="001167EC"/>
    <w:rsid w:val="00123FC9"/>
    <w:rsid w:val="001263EC"/>
    <w:rsid w:val="0013677D"/>
    <w:rsid w:val="0014045D"/>
    <w:rsid w:val="001604DC"/>
    <w:rsid w:val="00171343"/>
    <w:rsid w:val="00171D68"/>
    <w:rsid w:val="00173A82"/>
    <w:rsid w:val="00174205"/>
    <w:rsid w:val="00175108"/>
    <w:rsid w:val="00176BDF"/>
    <w:rsid w:val="00184480"/>
    <w:rsid w:val="00197AE0"/>
    <w:rsid w:val="001A1A4B"/>
    <w:rsid w:val="001A1AC3"/>
    <w:rsid w:val="001B6110"/>
    <w:rsid w:val="001C0587"/>
    <w:rsid w:val="001D6140"/>
    <w:rsid w:val="001F4142"/>
    <w:rsid w:val="001F4C64"/>
    <w:rsid w:val="001F6A46"/>
    <w:rsid w:val="00226EA7"/>
    <w:rsid w:val="00231C71"/>
    <w:rsid w:val="00242E51"/>
    <w:rsid w:val="00243B12"/>
    <w:rsid w:val="0024546A"/>
    <w:rsid w:val="00251744"/>
    <w:rsid w:val="0026379C"/>
    <w:rsid w:val="002708C0"/>
    <w:rsid w:val="00272F22"/>
    <w:rsid w:val="00281579"/>
    <w:rsid w:val="002A0E24"/>
    <w:rsid w:val="002A5FBA"/>
    <w:rsid w:val="002B032F"/>
    <w:rsid w:val="002D46F3"/>
    <w:rsid w:val="002E720B"/>
    <w:rsid w:val="002F0818"/>
    <w:rsid w:val="00306C61"/>
    <w:rsid w:val="0031723A"/>
    <w:rsid w:val="00322069"/>
    <w:rsid w:val="003272A9"/>
    <w:rsid w:val="00333C62"/>
    <w:rsid w:val="0033536B"/>
    <w:rsid w:val="003354DC"/>
    <w:rsid w:val="00336B92"/>
    <w:rsid w:val="00337066"/>
    <w:rsid w:val="00340649"/>
    <w:rsid w:val="00350816"/>
    <w:rsid w:val="00351FDA"/>
    <w:rsid w:val="0036767E"/>
    <w:rsid w:val="00374D76"/>
    <w:rsid w:val="0037582B"/>
    <w:rsid w:val="00381931"/>
    <w:rsid w:val="003832B3"/>
    <w:rsid w:val="003A47ED"/>
    <w:rsid w:val="003A47FB"/>
    <w:rsid w:val="003A4BF6"/>
    <w:rsid w:val="003B49FD"/>
    <w:rsid w:val="003C41D4"/>
    <w:rsid w:val="003C420D"/>
    <w:rsid w:val="003D7E0E"/>
    <w:rsid w:val="003E08D8"/>
    <w:rsid w:val="003E58FF"/>
    <w:rsid w:val="003E6469"/>
    <w:rsid w:val="003E6949"/>
    <w:rsid w:val="003E713B"/>
    <w:rsid w:val="003E7CA6"/>
    <w:rsid w:val="003F1244"/>
    <w:rsid w:val="003F3B03"/>
    <w:rsid w:val="004000FC"/>
    <w:rsid w:val="0040081E"/>
    <w:rsid w:val="00403CE8"/>
    <w:rsid w:val="0040649A"/>
    <w:rsid w:val="00417594"/>
    <w:rsid w:val="00420EAB"/>
    <w:rsid w:val="00424352"/>
    <w:rsid w:val="0043317A"/>
    <w:rsid w:val="0043686B"/>
    <w:rsid w:val="0044461E"/>
    <w:rsid w:val="00444EA5"/>
    <w:rsid w:val="00445EF3"/>
    <w:rsid w:val="00455FAC"/>
    <w:rsid w:val="004665EC"/>
    <w:rsid w:val="004722C3"/>
    <w:rsid w:val="0047518B"/>
    <w:rsid w:val="00487591"/>
    <w:rsid w:val="004B57B2"/>
    <w:rsid w:val="004C095D"/>
    <w:rsid w:val="004C7F3F"/>
    <w:rsid w:val="004D6F5B"/>
    <w:rsid w:val="004D7A54"/>
    <w:rsid w:val="004E21FF"/>
    <w:rsid w:val="004E2847"/>
    <w:rsid w:val="004F2FFD"/>
    <w:rsid w:val="004F693F"/>
    <w:rsid w:val="005044C3"/>
    <w:rsid w:val="00504848"/>
    <w:rsid w:val="00504C36"/>
    <w:rsid w:val="005050B5"/>
    <w:rsid w:val="005170E4"/>
    <w:rsid w:val="005173F8"/>
    <w:rsid w:val="00521055"/>
    <w:rsid w:val="0052466C"/>
    <w:rsid w:val="00530B49"/>
    <w:rsid w:val="0053273E"/>
    <w:rsid w:val="00534037"/>
    <w:rsid w:val="00545C62"/>
    <w:rsid w:val="0055069F"/>
    <w:rsid w:val="005632C9"/>
    <w:rsid w:val="005650A4"/>
    <w:rsid w:val="005679EA"/>
    <w:rsid w:val="005761A3"/>
    <w:rsid w:val="0058467C"/>
    <w:rsid w:val="0058743A"/>
    <w:rsid w:val="005A31F4"/>
    <w:rsid w:val="005B1A56"/>
    <w:rsid w:val="005B4AD3"/>
    <w:rsid w:val="005B70B5"/>
    <w:rsid w:val="005C072F"/>
    <w:rsid w:val="005C2248"/>
    <w:rsid w:val="005C52D8"/>
    <w:rsid w:val="005C7E8C"/>
    <w:rsid w:val="005D370C"/>
    <w:rsid w:val="005D392D"/>
    <w:rsid w:val="005D473A"/>
    <w:rsid w:val="005D56CF"/>
    <w:rsid w:val="005E6E34"/>
    <w:rsid w:val="005F00B8"/>
    <w:rsid w:val="005F54EC"/>
    <w:rsid w:val="006060E5"/>
    <w:rsid w:val="00614F0C"/>
    <w:rsid w:val="00620845"/>
    <w:rsid w:val="00630CBC"/>
    <w:rsid w:val="00636D2E"/>
    <w:rsid w:val="0064040C"/>
    <w:rsid w:val="0064341D"/>
    <w:rsid w:val="00645F2A"/>
    <w:rsid w:val="00650608"/>
    <w:rsid w:val="00651117"/>
    <w:rsid w:val="0065227C"/>
    <w:rsid w:val="006716CB"/>
    <w:rsid w:val="00672E73"/>
    <w:rsid w:val="00677585"/>
    <w:rsid w:val="0068275B"/>
    <w:rsid w:val="00683BC9"/>
    <w:rsid w:val="00686232"/>
    <w:rsid w:val="00692949"/>
    <w:rsid w:val="00693BA8"/>
    <w:rsid w:val="006A5CD1"/>
    <w:rsid w:val="006A677A"/>
    <w:rsid w:val="006A790E"/>
    <w:rsid w:val="006C2528"/>
    <w:rsid w:val="006C6F43"/>
    <w:rsid w:val="006E3C7A"/>
    <w:rsid w:val="006E4293"/>
    <w:rsid w:val="006F5B02"/>
    <w:rsid w:val="00713CAA"/>
    <w:rsid w:val="007247C3"/>
    <w:rsid w:val="00727946"/>
    <w:rsid w:val="00732840"/>
    <w:rsid w:val="00735ECC"/>
    <w:rsid w:val="007361A4"/>
    <w:rsid w:val="00752838"/>
    <w:rsid w:val="00756948"/>
    <w:rsid w:val="00764420"/>
    <w:rsid w:val="00766485"/>
    <w:rsid w:val="0077121C"/>
    <w:rsid w:val="00772218"/>
    <w:rsid w:val="00786C6F"/>
    <w:rsid w:val="00791F89"/>
    <w:rsid w:val="007B0CBA"/>
    <w:rsid w:val="007C0E3D"/>
    <w:rsid w:val="007C3348"/>
    <w:rsid w:val="007D1349"/>
    <w:rsid w:val="007E0D6A"/>
    <w:rsid w:val="007E42C0"/>
    <w:rsid w:val="008024D3"/>
    <w:rsid w:val="008107C1"/>
    <w:rsid w:val="00811302"/>
    <w:rsid w:val="00821690"/>
    <w:rsid w:val="00831CA3"/>
    <w:rsid w:val="00831DA8"/>
    <w:rsid w:val="00836341"/>
    <w:rsid w:val="008374EE"/>
    <w:rsid w:val="008449FA"/>
    <w:rsid w:val="00844B74"/>
    <w:rsid w:val="00850D9E"/>
    <w:rsid w:val="00854123"/>
    <w:rsid w:val="0085712C"/>
    <w:rsid w:val="00857548"/>
    <w:rsid w:val="0085794C"/>
    <w:rsid w:val="00862025"/>
    <w:rsid w:val="00866B7A"/>
    <w:rsid w:val="008753E4"/>
    <w:rsid w:val="00887F06"/>
    <w:rsid w:val="00894DF4"/>
    <w:rsid w:val="008A0F8C"/>
    <w:rsid w:val="008B778E"/>
    <w:rsid w:val="008C514A"/>
    <w:rsid w:val="008D66C4"/>
    <w:rsid w:val="008D7A08"/>
    <w:rsid w:val="00903218"/>
    <w:rsid w:val="00904D93"/>
    <w:rsid w:val="00913BA8"/>
    <w:rsid w:val="00915FCF"/>
    <w:rsid w:val="0091761C"/>
    <w:rsid w:val="009222F0"/>
    <w:rsid w:val="00922DA8"/>
    <w:rsid w:val="00956008"/>
    <w:rsid w:val="00964C84"/>
    <w:rsid w:val="00983797"/>
    <w:rsid w:val="00984226"/>
    <w:rsid w:val="009860D7"/>
    <w:rsid w:val="009969AE"/>
    <w:rsid w:val="009A39B8"/>
    <w:rsid w:val="009B2278"/>
    <w:rsid w:val="009B5AC5"/>
    <w:rsid w:val="009B5FEA"/>
    <w:rsid w:val="009B7615"/>
    <w:rsid w:val="009B7687"/>
    <w:rsid w:val="009C41C7"/>
    <w:rsid w:val="009D532E"/>
    <w:rsid w:val="009D7369"/>
    <w:rsid w:val="009E25EF"/>
    <w:rsid w:val="00A0789F"/>
    <w:rsid w:val="00A1337B"/>
    <w:rsid w:val="00A141CD"/>
    <w:rsid w:val="00A20B60"/>
    <w:rsid w:val="00A30164"/>
    <w:rsid w:val="00A30CF2"/>
    <w:rsid w:val="00A430BC"/>
    <w:rsid w:val="00A53F51"/>
    <w:rsid w:val="00A554C2"/>
    <w:rsid w:val="00AA6715"/>
    <w:rsid w:val="00AB16F3"/>
    <w:rsid w:val="00AB1F8A"/>
    <w:rsid w:val="00AB34AA"/>
    <w:rsid w:val="00AC20F7"/>
    <w:rsid w:val="00AC7968"/>
    <w:rsid w:val="00AE2B75"/>
    <w:rsid w:val="00AE4D52"/>
    <w:rsid w:val="00B30E23"/>
    <w:rsid w:val="00B41284"/>
    <w:rsid w:val="00B51BDC"/>
    <w:rsid w:val="00B561C0"/>
    <w:rsid w:val="00B614BD"/>
    <w:rsid w:val="00B71ABE"/>
    <w:rsid w:val="00B773CE"/>
    <w:rsid w:val="00B8047D"/>
    <w:rsid w:val="00B877C3"/>
    <w:rsid w:val="00B92C6F"/>
    <w:rsid w:val="00B93720"/>
    <w:rsid w:val="00BA2A6E"/>
    <w:rsid w:val="00BA432F"/>
    <w:rsid w:val="00BA701B"/>
    <w:rsid w:val="00BA76CE"/>
    <w:rsid w:val="00BB1977"/>
    <w:rsid w:val="00BB1C4A"/>
    <w:rsid w:val="00BB3CDB"/>
    <w:rsid w:val="00BB4DF2"/>
    <w:rsid w:val="00BC3321"/>
    <w:rsid w:val="00BE5610"/>
    <w:rsid w:val="00BF06A6"/>
    <w:rsid w:val="00BF0838"/>
    <w:rsid w:val="00BF3100"/>
    <w:rsid w:val="00C00780"/>
    <w:rsid w:val="00C0283E"/>
    <w:rsid w:val="00C03BED"/>
    <w:rsid w:val="00C12C62"/>
    <w:rsid w:val="00C1789F"/>
    <w:rsid w:val="00C334E8"/>
    <w:rsid w:val="00C370A1"/>
    <w:rsid w:val="00C40B48"/>
    <w:rsid w:val="00C45999"/>
    <w:rsid w:val="00C61558"/>
    <w:rsid w:val="00C85FFD"/>
    <w:rsid w:val="00C91823"/>
    <w:rsid w:val="00C91CC0"/>
    <w:rsid w:val="00C956FF"/>
    <w:rsid w:val="00C9612C"/>
    <w:rsid w:val="00CB212F"/>
    <w:rsid w:val="00CC55F3"/>
    <w:rsid w:val="00CD3126"/>
    <w:rsid w:val="00D008AB"/>
    <w:rsid w:val="00D23633"/>
    <w:rsid w:val="00D305E5"/>
    <w:rsid w:val="00D31885"/>
    <w:rsid w:val="00D4061E"/>
    <w:rsid w:val="00D44CE9"/>
    <w:rsid w:val="00D54648"/>
    <w:rsid w:val="00D556B9"/>
    <w:rsid w:val="00D56DEA"/>
    <w:rsid w:val="00D666AD"/>
    <w:rsid w:val="00D963C7"/>
    <w:rsid w:val="00DB4295"/>
    <w:rsid w:val="00DC1109"/>
    <w:rsid w:val="00DC4603"/>
    <w:rsid w:val="00DC49A7"/>
    <w:rsid w:val="00DC790F"/>
    <w:rsid w:val="00DD0052"/>
    <w:rsid w:val="00DF07AE"/>
    <w:rsid w:val="00DF1EB5"/>
    <w:rsid w:val="00E002E8"/>
    <w:rsid w:val="00E01E83"/>
    <w:rsid w:val="00E071C8"/>
    <w:rsid w:val="00E17203"/>
    <w:rsid w:val="00E24EC8"/>
    <w:rsid w:val="00E302FE"/>
    <w:rsid w:val="00E314B1"/>
    <w:rsid w:val="00E33798"/>
    <w:rsid w:val="00E41E6B"/>
    <w:rsid w:val="00E60701"/>
    <w:rsid w:val="00E63BBC"/>
    <w:rsid w:val="00E73421"/>
    <w:rsid w:val="00E84CDF"/>
    <w:rsid w:val="00E96A26"/>
    <w:rsid w:val="00EB2FB8"/>
    <w:rsid w:val="00ED2624"/>
    <w:rsid w:val="00EF0A77"/>
    <w:rsid w:val="00F06F74"/>
    <w:rsid w:val="00F22718"/>
    <w:rsid w:val="00F27C24"/>
    <w:rsid w:val="00F34A09"/>
    <w:rsid w:val="00F416BE"/>
    <w:rsid w:val="00F44BED"/>
    <w:rsid w:val="00F4612D"/>
    <w:rsid w:val="00F46632"/>
    <w:rsid w:val="00F6249A"/>
    <w:rsid w:val="00F71AB5"/>
    <w:rsid w:val="00F84874"/>
    <w:rsid w:val="00F8665F"/>
    <w:rsid w:val="00F97A2B"/>
    <w:rsid w:val="00FA4BC1"/>
    <w:rsid w:val="00FB64D8"/>
    <w:rsid w:val="00FC558A"/>
    <w:rsid w:val="00FD762B"/>
    <w:rsid w:val="00FE5B85"/>
    <w:rsid w:val="00FF3BC6"/>
    <w:rsid w:val="00FF70AA"/>
    <w:rsid w:val="04B24414"/>
    <w:rsid w:val="078A6320"/>
    <w:rsid w:val="090164F5"/>
    <w:rsid w:val="09E511E1"/>
    <w:rsid w:val="0D372A0A"/>
    <w:rsid w:val="15AB926D"/>
    <w:rsid w:val="17D26BA2"/>
    <w:rsid w:val="19204CF3"/>
    <w:rsid w:val="19EC87F5"/>
    <w:rsid w:val="1C75D43B"/>
    <w:rsid w:val="1F3B21B4"/>
    <w:rsid w:val="1F8437A4"/>
    <w:rsid w:val="24FC5F23"/>
    <w:rsid w:val="2849D96B"/>
    <w:rsid w:val="2C71CFB9"/>
    <w:rsid w:val="2E38B3E8"/>
    <w:rsid w:val="2EC87D8F"/>
    <w:rsid w:val="305E187F"/>
    <w:rsid w:val="348E48CD"/>
    <w:rsid w:val="3A251F81"/>
    <w:rsid w:val="3A403637"/>
    <w:rsid w:val="46B22F13"/>
    <w:rsid w:val="497FDE33"/>
    <w:rsid w:val="4CB0BAB7"/>
    <w:rsid w:val="529F01B1"/>
    <w:rsid w:val="53B96034"/>
    <w:rsid w:val="5604F46A"/>
    <w:rsid w:val="5A7AE5D5"/>
    <w:rsid w:val="5A891970"/>
    <w:rsid w:val="5C6B1F34"/>
    <w:rsid w:val="5D98F563"/>
    <w:rsid w:val="614B333C"/>
    <w:rsid w:val="62FA19C1"/>
    <w:rsid w:val="64E03169"/>
    <w:rsid w:val="6AB10410"/>
    <w:rsid w:val="75E5F5E9"/>
    <w:rsid w:val="76B15E73"/>
    <w:rsid w:val="7B6429F7"/>
    <w:rsid w:val="7CB893CE"/>
    <w:rsid w:val="7F8CD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DB999"/>
  <w15:chartTrackingRefBased/>
  <w15:docId w15:val="{E2F400E9-24A2-460B-AC30-6281DE51A41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eastAsia="Times New Roman" w:ascii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3BC9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2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2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2"/>
      </w:numPr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683BC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BC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BC9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BC9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BC9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BC9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ulletted" w:customStyle="1">
    <w:name w:val="Bulletted"/>
    <w:basedOn w:val="Normal"/>
    <w:next w:val="Normal"/>
    <w:rsid w:val="00B773CE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rsid w:val="00C91823"/>
    <w:rPr>
      <w:rFonts w:ascii="Arial" w:hAnsi="Arial" w:eastAsia="Times New Roman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rsid w:val="00C91823"/>
    <w:rPr>
      <w:rFonts w:ascii="Arial" w:hAnsi="Arial" w:eastAsia="Times New Roman" w:cs="Times New Roman"/>
      <w:sz w:val="24"/>
      <w:szCs w:val="20"/>
    </w:rPr>
  </w:style>
  <w:style w:type="character" w:styleId="Heading1Char" w:customStyle="1">
    <w:name w:val="Heading 1 Char"/>
    <w:aliases w:val="Outline1 Char"/>
    <w:basedOn w:val="DefaultParagraphFont"/>
    <w:link w:val="Heading1"/>
    <w:rsid w:val="00C91823"/>
    <w:rPr>
      <w:rFonts w:ascii="Arial" w:hAnsi="Arial" w:cs="Times New Roman"/>
      <w:kern w:val="24"/>
      <w:sz w:val="24"/>
      <w:szCs w:val="20"/>
    </w:rPr>
  </w:style>
  <w:style w:type="character" w:styleId="Heading2Char" w:customStyle="1">
    <w:name w:val="Heading 2 Char"/>
    <w:aliases w:val="Outline2 Char"/>
    <w:basedOn w:val="DefaultParagraphFont"/>
    <w:link w:val="Heading2"/>
    <w:rsid w:val="00C91823"/>
    <w:rPr>
      <w:rFonts w:ascii="Arial" w:hAnsi="Arial" w:cs="Times New Roman"/>
      <w:kern w:val="24"/>
      <w:sz w:val="24"/>
      <w:szCs w:val="20"/>
    </w:rPr>
  </w:style>
  <w:style w:type="character" w:styleId="Heading3Char" w:customStyle="1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styleId="Outline4" w:customStyle="1">
    <w:name w:val="Outline4"/>
    <w:basedOn w:val="Normal"/>
    <w:next w:val="Normal"/>
    <w:rsid w:val="00C91823"/>
    <w:pPr>
      <w:ind w:left="2160"/>
    </w:pPr>
    <w:rPr>
      <w:kern w:val="24"/>
    </w:rPr>
  </w:style>
  <w:style w:type="paragraph" w:styleId="Outline5" w:customStyle="1">
    <w:name w:val="Outline5"/>
    <w:basedOn w:val="Normal"/>
    <w:next w:val="Normal"/>
    <w:rsid w:val="00C91823"/>
    <w:pPr>
      <w:ind w:left="720"/>
    </w:pPr>
    <w:rPr>
      <w:kern w:val="24"/>
    </w:rPr>
  </w:style>
  <w:style w:type="paragraph" w:styleId="Outline6" w:customStyle="1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styleId="Outline7" w:customStyle="1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83BC9"/>
    <w:rPr>
      <w:rFonts w:eastAsiaTheme="majorEastAsia" w:cstheme="majorBidi"/>
      <w:i/>
      <w:iCs/>
      <w:color w:val="2E74B5" w:themeColor="accent1" w:themeShade="BF"/>
      <w:sz w:val="24"/>
      <w:szCs w:val="20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83BC9"/>
    <w:rPr>
      <w:rFonts w:eastAsiaTheme="majorEastAsia" w:cstheme="majorBidi"/>
      <w:color w:val="2E74B5" w:themeColor="accent1" w:themeShade="BF"/>
      <w:sz w:val="24"/>
      <w:szCs w:val="20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83BC9"/>
    <w:rPr>
      <w:rFonts w:eastAsiaTheme="majorEastAsia" w:cstheme="majorBidi"/>
      <w:i/>
      <w:iCs/>
      <w:color w:val="595959" w:themeColor="text1" w:themeTint="A6"/>
      <w:sz w:val="24"/>
      <w:szCs w:val="20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83BC9"/>
    <w:rPr>
      <w:rFonts w:eastAsiaTheme="majorEastAsia" w:cstheme="majorBidi"/>
      <w:color w:val="595959" w:themeColor="text1" w:themeTint="A6"/>
      <w:sz w:val="24"/>
      <w:szCs w:val="2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83BC9"/>
    <w:rPr>
      <w:rFonts w:eastAsiaTheme="majorEastAsia" w:cstheme="majorBidi"/>
      <w:i/>
      <w:iCs/>
      <w:color w:val="272727" w:themeColor="text1" w:themeTint="D8"/>
      <w:sz w:val="24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83BC9"/>
    <w:rPr>
      <w:rFonts w:eastAsiaTheme="majorEastAsia" w:cstheme="majorBidi"/>
      <w:color w:val="272727" w:themeColor="text1" w:themeTint="D8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83BC9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83BC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BC9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83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BC9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83BC9"/>
    <w:rPr>
      <w:rFonts w:ascii="Arial" w:hAnsi="Arial" w:cs="Times New Roman"/>
      <w:i/>
      <w:iCs/>
      <w:color w:val="404040" w:themeColor="text1" w:themeTint="BF"/>
      <w:sz w:val="24"/>
      <w:szCs w:val="20"/>
    </w:rPr>
  </w:style>
  <w:style w:type="paragraph" w:styleId="ListParagraph">
    <w:name w:val="List Paragraph"/>
    <w:basedOn w:val="Normal"/>
    <w:uiPriority w:val="34"/>
    <w:qFormat/>
    <w:rsid w:val="00683B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BC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BC9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83BC9"/>
    <w:rPr>
      <w:rFonts w:ascii="Arial" w:hAnsi="Arial" w:cs="Times New Roman"/>
      <w:i/>
      <w:iCs/>
      <w:color w:val="2E74B5" w:themeColor="accent1" w:themeShade="BF"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683BC9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3BC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247C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43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roseburnprimary.co.uk/wp-content/uploads/2026/08/parent-version-improvement-plan-roseburn-2026.27.pdf" TargetMode="Externa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s://roseburnprimary.co.uk/wp-content/uploads/2026/08/parent-standard-quality-report-summary-august-26.pdf" TargetMode="External" Id="rId7" /><Relationship Type="http://schemas.openxmlformats.org/officeDocument/2006/relationships/hyperlink" Target="https://roseburnprimary.co.uk/wp-content/uploads/2026/08/welcome-letters-learning-overviews.pdf" TargetMode="Externa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roseburnprimary.co.uk/wp-content/uploads/2026/08/ht-report-august-2026.pdf" TargetMode="External" Id="rId6" /><Relationship Type="http://schemas.openxmlformats.org/officeDocument/2006/relationships/hyperlink" Target="https://roseburnprimary.co.uk/wp-content/uploads/2026/08/volunteer-policy-roseburn-updated-aug-26.pdf" TargetMode="External" Id="rId11" /><Relationship Type="http://schemas.openxmlformats.org/officeDocument/2006/relationships/image" Target="media/image1.png" Id="rId5" /><Relationship Type="http://schemas.openxmlformats.org/officeDocument/2006/relationships/hyperlink" Target="https://roseburnprimary.co.uk/wp-content/uploads/2026/08/rose-parent-starting-school-booklet-2027-1.pdf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roseburnprimary.co.uk/wp-content/uploads/2026/08/parent-standard-quality-report-summary-august-26.pdf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Scottish Government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Gail MacLeod</dc:creator>
  <keywords/>
  <dc:description/>
  <lastModifiedBy>Roseburn School Parent Partnership</lastModifiedBy>
  <revision>115</revision>
  <dcterms:created xsi:type="dcterms:W3CDTF">2026-08-27T11:11:00.0000000Z</dcterms:created>
  <dcterms:modified xsi:type="dcterms:W3CDTF">2026-09-07T09:52:14.8316787Z</dcterms:modified>
</coreProperties>
</file>